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46EEC">
      <w:pPr>
        <w:jc w:val="center"/>
        <w:rPr>
          <w:rFonts w:hint="eastAsia" w:ascii="等线" w:hAnsi="等线" w:eastAsia="等线" w:cs="等线"/>
          <w:b/>
          <w:color w:val="C0392B"/>
          <w:sz w:val="44"/>
        </w:rPr>
      </w:pPr>
    </w:p>
    <w:p w14:paraId="76F56FF1">
      <w:pPr>
        <w:jc w:val="center"/>
        <w:rPr>
          <w:rFonts w:hint="eastAsia" w:ascii="等线" w:hAnsi="等线" w:eastAsia="等线" w:cs="等线"/>
          <w:b/>
          <w:color w:val="C0392B"/>
          <w:sz w:val="44"/>
        </w:rPr>
      </w:pPr>
    </w:p>
    <w:p w14:paraId="776D409F">
      <w:pPr>
        <w:jc w:val="center"/>
        <w:rPr>
          <w:rFonts w:hint="eastAsia" w:ascii="等线" w:hAnsi="等线" w:eastAsia="等线" w:cs="等线"/>
          <w:sz w:val="28"/>
          <w:szCs w:val="28"/>
        </w:rPr>
      </w:pPr>
      <w:r>
        <w:rPr>
          <w:rFonts w:hint="eastAsia" w:ascii="等线" w:hAnsi="等线" w:eastAsia="等线" w:cs="等线"/>
          <w:b/>
          <w:color w:val="C0392B"/>
          <w:sz w:val="52"/>
          <w:szCs w:val="28"/>
        </w:rPr>
        <w:t>惠军商学院</w:t>
      </w:r>
    </w:p>
    <w:p w14:paraId="6B4EF84C">
      <w:pPr>
        <w:jc w:val="center"/>
        <w:rPr>
          <w:rFonts w:hint="eastAsia" w:ascii="等线" w:hAnsi="等线" w:eastAsia="等线" w:cs="等线"/>
          <w:sz w:val="36"/>
          <w:szCs w:val="36"/>
        </w:rPr>
      </w:pPr>
      <w:r>
        <w:rPr>
          <w:rFonts w:hint="eastAsia" w:ascii="等线" w:hAnsi="等线" w:eastAsia="等线" w:cs="等线"/>
          <w:b/>
          <w:color w:val="2C3E50"/>
          <w:sz w:val="52"/>
          <w:szCs w:val="36"/>
        </w:rPr>
        <w:t>全域线上品牌赋能服务</w:t>
      </w:r>
    </w:p>
    <w:p w14:paraId="4FC911A9">
      <w:pPr>
        <w:jc w:val="center"/>
        <w:rPr>
          <w:rFonts w:hint="eastAsia" w:ascii="等线" w:hAnsi="等线" w:eastAsia="等线" w:cs="等线"/>
          <w:sz w:val="36"/>
          <w:szCs w:val="36"/>
        </w:rPr>
      </w:pPr>
      <w:r>
        <w:rPr>
          <w:rFonts w:hint="eastAsia" w:ascii="等线" w:hAnsi="等线" w:eastAsia="等线" w:cs="等线"/>
          <w:color w:val="7F8C8D"/>
          <w:sz w:val="48"/>
          <w:szCs w:val="36"/>
        </w:rPr>
        <w:t>全场景宣讲话术手册</w:t>
      </w:r>
    </w:p>
    <w:p w14:paraId="2056EDA6">
      <w:pPr>
        <w:rPr>
          <w:rFonts w:hint="eastAsia" w:ascii="等线" w:hAnsi="等线" w:eastAsia="等线" w:cs="等线"/>
        </w:rPr>
      </w:pPr>
    </w:p>
    <w:p w14:paraId="29B97A8F">
      <w:pPr>
        <w:jc w:val="center"/>
        <w:rPr>
          <w:rFonts w:hint="eastAsia" w:ascii="等线" w:hAnsi="等线" w:eastAsia="等线" w:cs="等线"/>
        </w:rPr>
      </w:pPr>
      <w:r>
        <w:rPr>
          <w:rFonts w:hint="eastAsia" w:ascii="等线" w:hAnsi="等线" w:eastAsia="等线" w:cs="等线"/>
          <w:color w:val="95A5A6"/>
          <w:sz w:val="22"/>
        </w:rPr>
        <w:t>—— 招商宣讲 · 一对一拜访 · 电话初访 · 异议处理 · 成交促单 · 渠道招募 ——</w:t>
      </w:r>
    </w:p>
    <w:p w14:paraId="50AA0CCF">
      <w:pPr>
        <w:rPr>
          <w:rFonts w:hint="eastAsia" w:ascii="等线" w:hAnsi="等线" w:eastAsia="等线" w:cs="等线"/>
        </w:rPr>
      </w:pPr>
    </w:p>
    <w:p w14:paraId="64477170">
      <w:pPr>
        <w:rPr>
          <w:rFonts w:hint="eastAsia" w:ascii="等线" w:hAnsi="等线" w:eastAsia="等线" w:cs="等线"/>
        </w:rPr>
      </w:pPr>
    </w:p>
    <w:p w14:paraId="3E069BD2">
      <w:pPr>
        <w:rPr>
          <w:rFonts w:hint="eastAsia" w:ascii="等线" w:hAnsi="等线" w:eastAsia="等线" w:cs="等线"/>
        </w:rPr>
      </w:pPr>
    </w:p>
    <w:p w14:paraId="16151375">
      <w:pPr>
        <w:rPr>
          <w:rFonts w:hint="eastAsia" w:ascii="等线" w:hAnsi="等线" w:eastAsia="等线" w:cs="等线"/>
        </w:rPr>
      </w:pPr>
      <w:bookmarkStart w:id="0" w:name="_GoBack"/>
      <w:bookmarkEnd w:id="0"/>
    </w:p>
    <w:p w14:paraId="23806C6C">
      <w:pPr>
        <w:rPr>
          <w:rFonts w:hint="eastAsia" w:ascii="等线" w:hAnsi="等线" w:eastAsia="等线" w:cs="等线"/>
        </w:rPr>
      </w:pPr>
    </w:p>
    <w:p w14:paraId="7D2A7402">
      <w:pPr>
        <w:rPr>
          <w:rFonts w:hint="eastAsia" w:ascii="等线" w:hAnsi="等线" w:eastAsia="等线" w:cs="等线"/>
        </w:rPr>
      </w:pPr>
    </w:p>
    <w:p w14:paraId="3AA1706E">
      <w:pPr>
        <w:rPr>
          <w:rFonts w:hint="eastAsia" w:ascii="等线" w:hAnsi="等线" w:eastAsia="等线" w:cs="等线"/>
        </w:rPr>
      </w:pPr>
    </w:p>
    <w:p w14:paraId="6981FE5F">
      <w:pPr>
        <w:jc w:val="center"/>
        <w:rPr>
          <w:rFonts w:hint="eastAsia" w:ascii="等线" w:hAnsi="等线" w:eastAsia="等线" w:cs="等线"/>
          <w:b/>
          <w:bCs/>
        </w:rPr>
      </w:pPr>
      <w:r>
        <w:rPr>
          <w:rFonts w:hint="eastAsia" w:ascii="等线" w:hAnsi="等线" w:eastAsia="等线" w:cs="等线"/>
          <w:b/>
          <w:bCs/>
          <w:color w:val="BDC3C7"/>
          <w:sz w:val="21"/>
        </w:rPr>
        <w:t>2026年8月 · 内部使用</w:t>
      </w:r>
    </w:p>
    <w:p w14:paraId="69C40A6C">
      <w:pPr>
        <w:rPr>
          <w:rFonts w:hint="eastAsia" w:ascii="等线" w:hAnsi="等线" w:eastAsia="等线" w:cs="等线"/>
        </w:rPr>
      </w:pPr>
      <w:r>
        <w:rPr>
          <w:rFonts w:hint="eastAsia" w:ascii="等线" w:hAnsi="等线" w:eastAsia="等线" w:cs="等线"/>
        </w:rPr>
        <w:br w:type="page"/>
      </w:r>
    </w:p>
    <w:p w14:paraId="144674CE">
      <w:pPr>
        <w:spacing w:before="360" w:after="160"/>
        <w:rPr>
          <w:rFonts w:hint="eastAsia" w:ascii="等线" w:hAnsi="等线" w:eastAsia="等线" w:cs="等线"/>
        </w:rPr>
      </w:pPr>
      <w:r>
        <w:rPr>
          <w:rFonts w:hint="eastAsia" w:ascii="等线" w:hAnsi="等线" w:eastAsia="等线" w:cs="等线"/>
          <w:b/>
          <w:color w:val="C0392B"/>
          <w:sz w:val="32"/>
        </w:rPr>
        <w:t>使用说明</w:t>
      </w:r>
    </w:p>
    <w:p w14:paraId="0464189A">
      <w:pPr>
        <w:spacing w:line="360" w:lineRule="auto"/>
        <w:ind w:firstLine="420"/>
        <w:rPr>
          <w:rFonts w:hint="eastAsia" w:ascii="等线" w:hAnsi="等线" w:eastAsia="等线" w:cs="等线"/>
        </w:rPr>
      </w:pPr>
      <w:r>
        <w:rPr>
          <w:rFonts w:hint="eastAsia" w:ascii="等线" w:hAnsi="等线" w:eastAsia="等线" w:cs="等线"/>
          <w:b w:val="0"/>
          <w:sz w:val="22"/>
        </w:rPr>
        <w:t>本话术手册围绕"全域线上品牌赋能服务"项目，覆盖六大实战场景，所有话术均站在惠军商学院招商负责人角度设计，可直接使用或根据现场情况灵活调整。</w:t>
      </w:r>
    </w:p>
    <w:p w14:paraId="1C9653DB">
      <w:pPr>
        <w:spacing w:line="360" w:lineRule="auto"/>
        <w:rPr>
          <w:rFonts w:hint="eastAsia" w:ascii="等线" w:hAnsi="等线" w:eastAsia="等线" w:cs="等线"/>
        </w:rPr>
      </w:pPr>
      <w:r>
        <w:rPr>
          <w:rFonts w:hint="eastAsia" w:ascii="等线" w:hAnsi="等线" w:eastAsia="等线" w:cs="等线"/>
          <w:b/>
          <w:sz w:val="22"/>
        </w:rPr>
        <w:t>核心原则：</w:t>
      </w:r>
    </w:p>
    <w:p w14:paraId="1464694F">
      <w:pPr>
        <w:spacing w:line="360" w:lineRule="auto"/>
        <w:ind w:firstLine="420"/>
        <w:rPr>
          <w:rFonts w:hint="eastAsia" w:ascii="等线" w:hAnsi="等线" w:eastAsia="等线" w:cs="等线"/>
        </w:rPr>
      </w:pPr>
      <w:r>
        <w:rPr>
          <w:rFonts w:hint="eastAsia" w:ascii="等线" w:hAnsi="等线" w:eastAsia="等线" w:cs="等线"/>
          <w:b w:val="0"/>
          <w:sz w:val="22"/>
        </w:rPr>
        <w:t>① 先讲政策趋势，再讲痛点，最后给方案——让客户觉得"不是你要卖给他，而是他正好需要"。</w:t>
      </w:r>
    </w:p>
    <w:p w14:paraId="390DD2EC">
      <w:pPr>
        <w:spacing w:line="360" w:lineRule="auto"/>
        <w:ind w:firstLine="420"/>
        <w:rPr>
          <w:rFonts w:hint="eastAsia" w:ascii="等线" w:hAnsi="等线" w:eastAsia="等线" w:cs="等线"/>
        </w:rPr>
      </w:pPr>
      <w:r>
        <w:rPr>
          <w:rFonts w:hint="eastAsia" w:ascii="等线" w:hAnsi="等线" w:eastAsia="等线" w:cs="等线"/>
          <w:b w:val="0"/>
          <w:sz w:val="22"/>
        </w:rPr>
        <w:t>② 多用"老兵视角"共情，少用"技术术语"说教——客户是退役军人创业者，讲他听得懂的话。</w:t>
      </w:r>
    </w:p>
    <w:p w14:paraId="0A6CD199">
      <w:pPr>
        <w:spacing w:line="360" w:lineRule="auto"/>
        <w:ind w:firstLine="420"/>
        <w:rPr>
          <w:rFonts w:hint="eastAsia" w:ascii="等线" w:hAnsi="等线" w:eastAsia="等线" w:cs="等线"/>
        </w:rPr>
      </w:pPr>
      <w:r>
        <w:rPr>
          <w:rFonts w:hint="eastAsia" w:ascii="等线" w:hAnsi="等线" w:eastAsia="等线" w:cs="等线"/>
          <w:b w:val="0"/>
          <w:sz w:val="22"/>
        </w:rPr>
        <w:t>③ 报价不先抛数字，先做"价值锚定"——让客户觉得这个钱花得值、花得省。</w:t>
      </w:r>
    </w:p>
    <w:p w14:paraId="3E38A1B1">
      <w:pPr>
        <w:spacing w:line="360" w:lineRule="auto"/>
        <w:ind w:firstLine="420"/>
        <w:rPr>
          <w:rFonts w:hint="eastAsia" w:ascii="等线" w:hAnsi="等线" w:eastAsia="等线" w:cs="等线"/>
        </w:rPr>
      </w:pPr>
      <w:r>
        <w:rPr>
          <w:rFonts w:hint="eastAsia" w:ascii="等线" w:hAnsi="等线" w:eastAsia="等线" w:cs="等线"/>
          <w:b w:val="0"/>
          <w:sz w:val="22"/>
        </w:rPr>
        <w:t>④ 全程突出"合规"二字——单层激励、白帽GEO、真实信息，这是我们和野路子服务商的本质区别。</w:t>
      </w:r>
    </w:p>
    <w:p w14:paraId="5BAAE128">
      <w:pPr>
        <w:spacing w:line="360" w:lineRule="auto"/>
        <w:ind w:firstLine="420"/>
        <w:rPr>
          <w:rFonts w:hint="eastAsia" w:ascii="等线" w:hAnsi="等线" w:eastAsia="等线" w:cs="等线"/>
        </w:rPr>
      </w:pPr>
      <w:r>
        <w:rPr>
          <w:rFonts w:hint="eastAsia" w:ascii="等线" w:hAnsi="等线" w:eastAsia="等线" w:cs="等线"/>
          <w:b w:val="0"/>
          <w:sz w:val="22"/>
        </w:rPr>
        <w:t>⑤ 隐去第三方合作方名称，统一以"惠军商学院技术团队""总部交付中心"对外表述。</w:t>
      </w:r>
    </w:p>
    <w:p w14:paraId="1E6BE371">
      <w:pPr>
        <w:rPr>
          <w:rFonts w:hint="eastAsia" w:ascii="等线" w:hAnsi="等线" w:eastAsia="等线" w:cs="等线"/>
        </w:rPr>
      </w:pPr>
      <w:r>
        <w:rPr>
          <w:rFonts w:hint="eastAsia" w:ascii="等线" w:hAnsi="等线" w:eastAsia="等线" w:cs="等线"/>
        </w:rPr>
        <w:br w:type="page"/>
      </w:r>
    </w:p>
    <w:p w14:paraId="190CD0B4">
      <w:pPr>
        <w:spacing w:before="360" w:after="160"/>
        <w:rPr>
          <w:rFonts w:hint="eastAsia" w:ascii="等线" w:hAnsi="等线" w:eastAsia="等线" w:cs="等线"/>
        </w:rPr>
      </w:pPr>
      <w:r>
        <w:rPr>
          <w:rFonts w:hint="eastAsia" w:ascii="等线" w:hAnsi="等线" w:eastAsia="等线" w:cs="等线"/>
          <w:b/>
          <w:color w:val="C0392B"/>
          <w:sz w:val="32"/>
        </w:rPr>
        <w:t>场景一：宣讲会/招商会完整话术（30分钟版）</w:t>
      </w:r>
    </w:p>
    <w:p w14:paraId="44783C7B">
      <w:pPr>
        <w:spacing w:before="240" w:after="120"/>
        <w:rPr>
          <w:rFonts w:hint="eastAsia" w:ascii="等线" w:hAnsi="等线" w:eastAsia="等线" w:cs="等线"/>
        </w:rPr>
      </w:pPr>
      <w:r>
        <w:rPr>
          <w:rFonts w:hint="eastAsia" w:ascii="等线" w:hAnsi="等线" w:eastAsia="等线" w:cs="等线"/>
          <w:b/>
          <w:color w:val="2C3E50"/>
          <w:sz w:val="26"/>
        </w:rPr>
        <w:t>一、开场破冰（3分钟）</w:t>
      </w:r>
    </w:p>
    <w:p w14:paraId="5503CED4">
      <w:pPr>
        <w:spacing w:after="120" w:line="360" w:lineRule="auto"/>
        <w:rPr>
          <w:rFonts w:hint="eastAsia" w:ascii="等线" w:hAnsi="等线" w:eastAsia="等线" w:cs="等线"/>
        </w:rPr>
      </w:pPr>
      <w:r>
        <w:rPr>
          <w:rFonts w:hint="eastAsia" w:ascii="等线" w:hAnsi="等线" w:eastAsia="等线" w:cs="等线"/>
          <w:b/>
          <w:color w:val="C0392B"/>
          <w:sz w:val="22"/>
        </w:rPr>
        <w:t>【开场问候】</w:t>
      </w:r>
      <w:r>
        <w:rPr>
          <w:rFonts w:hint="eastAsia" w:ascii="等线" w:hAnsi="等线" w:eastAsia="等线" w:cs="等线"/>
          <w:sz w:val="22"/>
        </w:rPr>
        <w:t>各位战友、各位老板，大家好！我是惠军商学院的负责人。首先，向在座的每一位退役军人致以最崇高的敬意——我们曾经在军营里保家卫国，如今脱下军装，在市场经济的战场上继续冲锋。今天我来，不是给大家上课的，是来给大家送"弹药"的。</w:t>
      </w:r>
    </w:p>
    <w:p w14:paraId="552A3757">
      <w:pPr>
        <w:spacing w:after="120" w:line="360" w:lineRule="auto"/>
        <w:rPr>
          <w:rFonts w:hint="eastAsia" w:ascii="等线" w:hAnsi="等线" w:eastAsia="等线" w:cs="等线"/>
        </w:rPr>
      </w:pPr>
      <w:r>
        <w:rPr>
          <w:rFonts w:hint="eastAsia" w:ascii="等线" w:hAnsi="等线" w:eastAsia="等线" w:cs="等线"/>
          <w:b/>
          <w:color w:val="C0392B"/>
          <w:sz w:val="22"/>
        </w:rPr>
        <w:t>【引发共鸣】</w:t>
      </w:r>
      <w:r>
        <w:rPr>
          <w:rFonts w:hint="eastAsia" w:ascii="等线" w:hAnsi="等线" w:eastAsia="等线" w:cs="等线"/>
          <w:sz w:val="22"/>
        </w:rPr>
        <w:t>我先问大家一个问题：退伍之后开店创业的战友，请举个手。（停顿互动）好，谢谢。那我再问一句：觉得现在生意比前两年难做、到店客人越来越少的，再举个手。（停顿）我看到几乎全举了。这不是您一个人的问题，这是整个实体行业的共同困境。</w:t>
      </w:r>
    </w:p>
    <w:p w14:paraId="15FCF89E">
      <w:pPr>
        <w:spacing w:after="120" w:line="360" w:lineRule="auto"/>
        <w:rPr>
          <w:rFonts w:hint="eastAsia" w:ascii="等线" w:hAnsi="等线" w:eastAsia="等线" w:cs="等线"/>
        </w:rPr>
      </w:pPr>
      <w:r>
        <w:rPr>
          <w:rFonts w:hint="eastAsia" w:ascii="等线" w:hAnsi="等线" w:eastAsia="等线" w:cs="等线"/>
          <w:b/>
          <w:color w:val="C0392B"/>
          <w:sz w:val="22"/>
        </w:rPr>
        <w:t>【点题过渡】</w:t>
      </w:r>
      <w:r>
        <w:rPr>
          <w:rFonts w:hint="eastAsia" w:ascii="等线" w:hAnsi="等线" w:eastAsia="等线" w:cs="等线"/>
          <w:sz w:val="22"/>
        </w:rPr>
        <w:t>那今天我要跟大家分享的，就是怎么用一套"线上数字化武器"，把咱们老兵的店重新盘活、把客人重新引回来。而且这套东西，是专门为咱们退役军人量身打造的，价格有拥军折扣，服务有总部兜底，操作有手把手陪跑。接下来我用二十多分钟，给大家讲透三件事：第一，为什么现在必须做线上；第二，我们具体能帮您做什么；第三，花多少钱、怎么落地。</w:t>
      </w:r>
    </w:p>
    <w:p w14:paraId="6CB7BC0C">
      <w:pPr>
        <w:spacing w:before="240" w:after="120"/>
        <w:rPr>
          <w:rFonts w:hint="eastAsia" w:ascii="等线" w:hAnsi="等线" w:eastAsia="等线" w:cs="等线"/>
        </w:rPr>
      </w:pPr>
      <w:r>
        <w:rPr>
          <w:rFonts w:hint="eastAsia" w:ascii="等线" w:hAnsi="等线" w:eastAsia="等线" w:cs="等线"/>
          <w:b/>
          <w:color w:val="2C3E50"/>
          <w:sz w:val="26"/>
        </w:rPr>
        <w:t>二、政策与趋势（5分钟）</w:t>
      </w:r>
    </w:p>
    <w:p w14:paraId="3D43EB88">
      <w:pPr>
        <w:spacing w:after="120" w:line="360" w:lineRule="auto"/>
        <w:rPr>
          <w:rFonts w:hint="eastAsia" w:ascii="等线" w:hAnsi="等线" w:eastAsia="等线" w:cs="等线"/>
        </w:rPr>
      </w:pPr>
      <w:r>
        <w:rPr>
          <w:rFonts w:hint="eastAsia" w:ascii="等线" w:hAnsi="等线" w:eastAsia="等线" w:cs="等线"/>
          <w:b/>
          <w:color w:val="C0392B"/>
          <w:sz w:val="22"/>
        </w:rPr>
        <w:t>【政策背书】</w:t>
      </w:r>
      <w:r>
        <w:rPr>
          <w:rFonts w:hint="eastAsia" w:ascii="等线" w:hAnsi="等线" w:eastAsia="等线" w:cs="等线"/>
          <w:sz w:val="22"/>
        </w:rPr>
        <w:t>先给大家吃一颗"定心丸"。2026年8月1日，也就是上个月，《退役军人就业创业促进条例》正式施行了。这是国家层面第一次以行政法规的形式，把退役军人的创业扶持固定下来。里面明确写了：退役军人创业可以申请创业担保贷款、享受贴息，还可以享受税收优惠。六部门联合启动的"戎耀新程 就业护航"行动，更是明确提出"AI赋能""免费培训20万人次""军创贷最高500万元无抵押"。什么意思？国家在告诉我们：老兵创业，不仅要扶，还要用最新的技术去扶。</w:t>
      </w:r>
    </w:p>
    <w:p w14:paraId="3D11D207">
      <w:pPr>
        <w:spacing w:after="120" w:line="360" w:lineRule="auto"/>
        <w:rPr>
          <w:rFonts w:hint="eastAsia" w:ascii="等线" w:hAnsi="等线" w:eastAsia="等线" w:cs="等线"/>
        </w:rPr>
      </w:pPr>
      <w:r>
        <w:rPr>
          <w:rFonts w:hint="eastAsia" w:ascii="等线" w:hAnsi="等线" w:eastAsia="等线" w:cs="等线"/>
          <w:b/>
          <w:color w:val="C0392B"/>
          <w:sz w:val="22"/>
        </w:rPr>
        <w:t>【行业趋势】</w:t>
      </w:r>
      <w:r>
        <w:rPr>
          <w:rFonts w:hint="eastAsia" w:ascii="等线" w:hAnsi="等线" w:eastAsia="等线" w:cs="等线"/>
          <w:sz w:val="22"/>
        </w:rPr>
        <w:t>再说说技术趋势。大家有没有发现，现在年轻人找店、找服务，已经不怎么用百度搜了，他们直接问AI——"成都武侯区哪家火锅店性价比高""附近有没有退役军人开的汽修店"。截至2026年7月，全国生成式AI用户已经突破5.5亿，日均AI问答次数比年初增长了40%以上。这意味着什么？意味着如果您的店在AI里"查不到、说不准、没好评"，您就等于在新的流量入口面前"关了门"。</w:t>
      </w:r>
    </w:p>
    <w:p w14:paraId="399D5912">
      <w:pPr>
        <w:spacing w:after="120" w:line="360" w:lineRule="auto"/>
        <w:rPr>
          <w:rFonts w:hint="eastAsia" w:ascii="等线" w:hAnsi="等线" w:eastAsia="等线" w:cs="等线"/>
        </w:rPr>
      </w:pPr>
      <w:r>
        <w:rPr>
          <w:rFonts w:hint="eastAsia" w:ascii="等线" w:hAnsi="等线" w:eastAsia="等线" w:cs="等线"/>
          <w:b/>
          <w:color w:val="C0392B"/>
          <w:sz w:val="22"/>
        </w:rPr>
        <w:t>【数据冲击】</w:t>
      </w:r>
      <w:r>
        <w:rPr>
          <w:rFonts w:hint="eastAsia" w:ascii="等线" w:hAnsi="等线" w:eastAsia="等线" w:cs="等线"/>
          <w:sz w:val="22"/>
        </w:rPr>
        <w:t>我再给大家报个数：2026年中国GEO（也就是AI搜索优化）市场规模预计达到942亿元，同比增长接近170%。67%的企业营销负责人已经把"AI可见度"列成了年度考核指标。大品牌都在抢这个入口，咱们中小微军创企业更不能缺席——因为一旦缺席，不是少几个客人的问题，是客户在做决策的时候，AI根本不会推荐您。</w:t>
      </w:r>
    </w:p>
    <w:p w14:paraId="3A630827">
      <w:pPr>
        <w:spacing w:line="336" w:lineRule="auto"/>
        <w:ind w:left="283"/>
        <w:rPr>
          <w:rFonts w:hint="eastAsia" w:ascii="等线" w:hAnsi="等线" w:eastAsia="等线" w:cs="等线"/>
        </w:rPr>
      </w:pPr>
      <w:r>
        <w:rPr>
          <w:rFonts w:hint="eastAsia" w:ascii="等线" w:hAnsi="等线" w:eastAsia="等线" w:cs="等线"/>
          <w:i/>
          <w:color w:val="7F8C8D"/>
          <w:sz w:val="21"/>
        </w:rPr>
        <w:t>💡 讲政策时语速放慢、语气坚定，让客户感受到"这是国家鼓励的方向，不是我们自己编的概念"。</w:t>
      </w:r>
    </w:p>
    <w:p w14:paraId="1C4C14BF">
      <w:pPr>
        <w:spacing w:before="240" w:after="120"/>
        <w:rPr>
          <w:rFonts w:hint="eastAsia" w:ascii="等线" w:hAnsi="等线" w:eastAsia="等线" w:cs="等线"/>
        </w:rPr>
      </w:pPr>
      <w:r>
        <w:rPr>
          <w:rFonts w:hint="eastAsia" w:ascii="等线" w:hAnsi="等线" w:eastAsia="等线" w:cs="等线"/>
          <w:b/>
          <w:color w:val="2C3E50"/>
          <w:sz w:val="26"/>
        </w:rPr>
        <w:t>三、痛点直击（4分钟）</w:t>
      </w:r>
    </w:p>
    <w:p w14:paraId="7F4DDD3E">
      <w:pPr>
        <w:spacing w:after="120" w:line="360" w:lineRule="auto"/>
        <w:rPr>
          <w:rFonts w:hint="eastAsia" w:ascii="等线" w:hAnsi="等线" w:eastAsia="等线" w:cs="等线"/>
        </w:rPr>
      </w:pPr>
      <w:r>
        <w:rPr>
          <w:rFonts w:hint="eastAsia" w:ascii="等线" w:hAnsi="等线" w:eastAsia="等线" w:cs="等线"/>
          <w:b/>
          <w:color w:val="C0392B"/>
          <w:sz w:val="22"/>
        </w:rPr>
        <w:t>【痛点一：信任缺失】</w:t>
      </w:r>
      <w:r>
        <w:rPr>
          <w:rFonts w:hint="eastAsia" w:ascii="等线" w:hAnsi="等线" w:eastAsia="等线" w:cs="等线"/>
          <w:sz w:val="22"/>
        </w:rPr>
        <w:t>第一个痛点，叫"品牌信任缺失"。我接触过很多老兵开店，手艺好、人实在，但客人一搜您的店名，百度上啥也没有，连个百科词条都查不到，客户第一反应是什么？"这家店靠谱吗？是不是刚开的？"您说冤不冤？您当了五年兵、立过功，结果线上连个"身份证"都没有。</w:t>
      </w:r>
    </w:p>
    <w:p w14:paraId="53A513AB">
      <w:pPr>
        <w:spacing w:after="120" w:line="360" w:lineRule="auto"/>
        <w:rPr>
          <w:rFonts w:hint="eastAsia" w:ascii="等线" w:hAnsi="等线" w:eastAsia="等线" w:cs="等线"/>
        </w:rPr>
      </w:pPr>
      <w:r>
        <w:rPr>
          <w:rFonts w:hint="eastAsia" w:ascii="等线" w:hAnsi="等线" w:eastAsia="等线" w:cs="等线"/>
          <w:b/>
          <w:color w:val="C0392B"/>
          <w:sz w:val="22"/>
        </w:rPr>
        <w:t>【痛点二：流量断层】</w:t>
      </w:r>
      <w:r>
        <w:rPr>
          <w:rFonts w:hint="eastAsia" w:ascii="等线" w:hAnsi="等线" w:eastAsia="等线" w:cs="等线"/>
          <w:sz w:val="22"/>
        </w:rPr>
        <w:t>第二个痛点，叫"同城流量断层"。以前开店靠地段、靠口碑，现在呢？客人都在手机上。您的店在高德地图上信息不全、在抖音上没有视频、在小红书上没有种草笔记，同城3到5公里的客人根本刷不到您。不是您的服务不好，是客户"看不见"您。</w:t>
      </w:r>
    </w:p>
    <w:p w14:paraId="56F15178">
      <w:pPr>
        <w:spacing w:after="120" w:line="360" w:lineRule="auto"/>
        <w:rPr>
          <w:rFonts w:hint="eastAsia" w:ascii="等线" w:hAnsi="等线" w:eastAsia="等线" w:cs="等线"/>
        </w:rPr>
      </w:pPr>
      <w:r>
        <w:rPr>
          <w:rFonts w:hint="eastAsia" w:ascii="等线" w:hAnsi="等线" w:eastAsia="等线" w:cs="等线"/>
          <w:b/>
          <w:color w:val="C0392B"/>
          <w:sz w:val="22"/>
        </w:rPr>
        <w:t>【痛点三：门槛太高】</w:t>
      </w:r>
      <w:r>
        <w:rPr>
          <w:rFonts w:hint="eastAsia" w:ascii="等线" w:hAnsi="等线" w:eastAsia="等线" w:cs="等线"/>
          <w:sz w:val="22"/>
        </w:rPr>
        <w:t>第三个痛点，叫"数字化运营门槛高"。我知道很多战友想过自己拍短视频、做抖音，但坚持不了半个月就放弃了——为啥？不会拍、不会剪、不会写文案，更不懂什么AI搜索优化。单独招一个运营，一个月至少五六千，还不一定专业；找外面的零散服务商，东一榔头西一棒子，钱花了效果没看到。</w:t>
      </w:r>
    </w:p>
    <w:p w14:paraId="000507C8">
      <w:pPr>
        <w:spacing w:after="120" w:line="360" w:lineRule="auto"/>
        <w:rPr>
          <w:rFonts w:hint="eastAsia" w:ascii="等线" w:hAnsi="等线" w:eastAsia="等线" w:cs="等线"/>
        </w:rPr>
      </w:pPr>
      <w:r>
        <w:rPr>
          <w:rFonts w:hint="eastAsia" w:ascii="等线" w:hAnsi="等线" w:eastAsia="等线" w:cs="等线"/>
          <w:b/>
          <w:color w:val="C0392B"/>
          <w:sz w:val="22"/>
        </w:rPr>
        <w:t>【痛点四：链路断裂】</w:t>
      </w:r>
      <w:r>
        <w:rPr>
          <w:rFonts w:hint="eastAsia" w:ascii="等线" w:hAnsi="等线" w:eastAsia="等线" w:cs="等线"/>
          <w:sz w:val="22"/>
        </w:rPr>
        <w:t>第四个痛点，叫"缺少完整赋能链路"。线上营销不是做一个百科、发两篇新闻就完事了，它需要百科、新闻、AI信息、短视频、舆情、小程序一整套配合。但市面上很少有一家机构能把这六件事全做了，更别说专门服务退役军人、还带陪跑培训的。</w:t>
      </w:r>
    </w:p>
    <w:p w14:paraId="7F27FF34">
      <w:pPr>
        <w:spacing w:after="120" w:line="360" w:lineRule="auto"/>
        <w:rPr>
          <w:rFonts w:hint="eastAsia" w:ascii="等线" w:hAnsi="等线" w:eastAsia="等线" w:cs="等线"/>
        </w:rPr>
      </w:pPr>
      <w:r>
        <w:rPr>
          <w:rFonts w:hint="eastAsia" w:ascii="等线" w:hAnsi="等线" w:eastAsia="等线" w:cs="等线"/>
          <w:b/>
          <w:color w:val="C0392B"/>
          <w:sz w:val="22"/>
        </w:rPr>
        <w:t>【过渡引出方案】</w:t>
      </w:r>
      <w:r>
        <w:rPr>
          <w:rFonts w:hint="eastAsia" w:ascii="等线" w:hAnsi="等线" w:eastAsia="等线" w:cs="等线"/>
          <w:sz w:val="22"/>
        </w:rPr>
        <w:t>这四个痛点，说白了就是：没信任、没流量、没技术、没体系。那惠军商学院做的事情，就是一次性把这四个问题全给您解决了。接下来我给大家详细讲讲，我们到底怎么做。</w:t>
      </w:r>
    </w:p>
    <w:p w14:paraId="3AA18EA1">
      <w:pPr>
        <w:spacing w:before="240" w:after="120"/>
        <w:rPr>
          <w:rFonts w:hint="eastAsia" w:ascii="等线" w:hAnsi="等线" w:eastAsia="等线" w:cs="等线"/>
        </w:rPr>
      </w:pPr>
      <w:r>
        <w:rPr>
          <w:rFonts w:hint="eastAsia" w:ascii="等线" w:hAnsi="等线" w:eastAsia="等线" w:cs="等线"/>
          <w:b/>
          <w:color w:val="2C3E50"/>
          <w:sz w:val="26"/>
        </w:rPr>
        <w:t>四、核心业务介绍（10分钟）</w:t>
      </w:r>
    </w:p>
    <w:p w14:paraId="2D69A416">
      <w:pPr>
        <w:spacing w:after="120" w:line="360" w:lineRule="auto"/>
        <w:rPr>
          <w:rFonts w:hint="eastAsia" w:ascii="等线" w:hAnsi="等线" w:eastAsia="等线" w:cs="等线"/>
        </w:rPr>
      </w:pPr>
      <w:r>
        <w:rPr>
          <w:rFonts w:hint="eastAsia" w:ascii="等线" w:hAnsi="等线" w:eastAsia="等线" w:cs="等线"/>
          <w:b/>
          <w:color w:val="C0392B"/>
          <w:sz w:val="22"/>
        </w:rPr>
        <w:t>【总框架】</w:t>
      </w:r>
      <w:r>
        <w:rPr>
          <w:rFonts w:hint="eastAsia" w:ascii="等线" w:hAnsi="等线" w:eastAsia="等线" w:cs="等线"/>
          <w:sz w:val="22"/>
        </w:rPr>
        <w:t>我们的服务体系叫"六核两翼"。"六核"是六大标准化数字业务，"两翼"是两大退役军人专属配套。先讲"六核"——</w:t>
      </w:r>
    </w:p>
    <w:p w14:paraId="6125EAC3">
      <w:pPr>
        <w:spacing w:after="120" w:line="360" w:lineRule="auto"/>
        <w:rPr>
          <w:rFonts w:hint="eastAsia" w:ascii="等线" w:hAnsi="等线" w:eastAsia="等线" w:cs="等线"/>
        </w:rPr>
      </w:pPr>
      <w:r>
        <w:rPr>
          <w:rFonts w:hint="eastAsia" w:ascii="等线" w:hAnsi="等线" w:eastAsia="等线" w:cs="等线"/>
          <w:b/>
          <w:color w:val="C0392B"/>
          <w:sz w:val="22"/>
        </w:rPr>
        <w:t>【业务一：地图标记+百科词条】</w:t>
      </w:r>
      <w:r>
        <w:rPr>
          <w:rFonts w:hint="eastAsia" w:ascii="等线" w:hAnsi="等线" w:eastAsia="等线" w:cs="等线"/>
          <w:sz w:val="22"/>
        </w:rPr>
        <w:t>第一核，多平台地图标记加百科词条创建。地图标记，就是把您的店在百度、高德、腾讯三大地图上全部标注清楚，店名、地址、电话、照片、营业时间，一个不落，客户导航直接到门口。百科词条呢，就是给您的企业、品牌、甚至您个人建一个"线上身份证"——百度百科、抖音百科、搜狗百科、360百科，四大平台全覆盖。客户一搜您的名字，权威信息清清楚楚，信任度立刻上来。而且百科一旦创建成功，是百度首页永久展现的，各大AI大模型还会优先抓取引用，这是性价比最高的品牌背书。</w:t>
      </w:r>
    </w:p>
    <w:p w14:paraId="3709E522">
      <w:pPr>
        <w:spacing w:after="120" w:line="360" w:lineRule="auto"/>
        <w:rPr>
          <w:rFonts w:hint="eastAsia" w:ascii="等线" w:hAnsi="等线" w:eastAsia="等线" w:cs="等线"/>
        </w:rPr>
      </w:pPr>
      <w:r>
        <w:rPr>
          <w:rFonts w:hint="eastAsia" w:ascii="等线" w:hAnsi="等线" w:eastAsia="等线" w:cs="等线"/>
          <w:b/>
          <w:color w:val="C0392B"/>
          <w:sz w:val="22"/>
        </w:rPr>
        <w:t>【业务二：全网新闻软文】</w:t>
      </w:r>
      <w:r>
        <w:rPr>
          <w:rFonts w:hint="eastAsia" w:ascii="等线" w:hAnsi="等线" w:eastAsia="等线" w:cs="等线"/>
          <w:sz w:val="22"/>
        </w:rPr>
        <w:t>第二核，全网全媒体新闻软文发布。我们有专业撰稿团队，帮您写企业专访、老兵创业事迹、门店开业、品牌升级等原创稿件，然后发布到人民网、新华网、央视网这些央媒，或者新浪、腾讯、网易这些门户网站，还有各省市的地方融媒体。您想想，一篇"退役军人创业不忘初心"的报道发在省级官媒上，不管是给客户看还是给政府看，分量都不一样。而且这些新闻还是百科词条必备的佐证素材，一举两得。</w:t>
      </w:r>
    </w:p>
    <w:p w14:paraId="488707B3">
      <w:pPr>
        <w:spacing w:after="120" w:line="360" w:lineRule="auto"/>
        <w:rPr>
          <w:rFonts w:hint="eastAsia" w:ascii="等线" w:hAnsi="等线" w:eastAsia="等线" w:cs="等线"/>
        </w:rPr>
      </w:pPr>
      <w:r>
        <w:rPr>
          <w:rFonts w:hint="eastAsia" w:ascii="等线" w:hAnsi="等线" w:eastAsia="等线" w:cs="等线"/>
          <w:b/>
          <w:color w:val="C0392B"/>
          <w:sz w:val="22"/>
        </w:rPr>
        <w:t>【业务三：AI搜索信息基建（GEO）】</w:t>
      </w:r>
      <w:r>
        <w:rPr>
          <w:rFonts w:hint="eastAsia" w:ascii="等线" w:hAnsi="等线" w:eastAsia="等线" w:cs="等线"/>
          <w:sz w:val="22"/>
        </w:rPr>
        <w:t>第三核，也是我们今年的拳头产品——AI搜索信息基建，行业里叫GEO。这个我多说两句。刚才讲了，现在5.5亿人在用AI搜索，那AI回答问题的信息从哪来？从全网抓取。如果您的企业信息在权威媒体上有、在官网上有、在百科上有，AI就更可能"提到您"。我们做的就是帮您把真实、准确、合规的品牌信息，系统性地铺设到AI容易抓取的地方，然后按月给您出监测报告，让您清清楚楚看到AI里"有没有您、怎么说您"。注意，我们做的是白帽合规版，绝不搞虚假信息投喂，绝不承诺"AI排名第一"——因为那些都是违规的，做了反而有风险。</w:t>
      </w:r>
    </w:p>
    <w:p w14:paraId="4D68F87F">
      <w:pPr>
        <w:spacing w:after="120" w:line="360" w:lineRule="auto"/>
        <w:rPr>
          <w:rFonts w:hint="eastAsia" w:ascii="等线" w:hAnsi="等线" w:eastAsia="等线" w:cs="等线"/>
        </w:rPr>
      </w:pPr>
      <w:r>
        <w:rPr>
          <w:rFonts w:hint="eastAsia" w:ascii="等线" w:hAnsi="等线" w:eastAsia="等线" w:cs="等线"/>
          <w:b/>
          <w:color w:val="C0392B"/>
          <w:sz w:val="22"/>
        </w:rPr>
        <w:t>【业务四：网站+小程序】</w:t>
      </w:r>
      <w:r>
        <w:rPr>
          <w:rFonts w:hint="eastAsia" w:ascii="等线" w:hAnsi="等线" w:eastAsia="等线" w:cs="等线"/>
          <w:sz w:val="22"/>
        </w:rPr>
        <w:t>第四核，企业官网和微信小程序定制开发。模板网站一千多块钱就能做，包含域名、空间、设计、图文和一年运维，适合刚起步的店；定制网站八千起，全定制UI、前后端开发、数据库、SEO优化，适合有一定规模的企业。小程序也一样，模板三千，定制六千起。有了自己的官网和小程序，客户咨询、预约、团购、复购都能在您自己的阵地上完成，不用再把流量拱手让给第三方平台。</w:t>
      </w:r>
    </w:p>
    <w:p w14:paraId="762E2A48">
      <w:pPr>
        <w:spacing w:after="120" w:line="360" w:lineRule="auto"/>
        <w:rPr>
          <w:rFonts w:hint="eastAsia" w:ascii="等线" w:hAnsi="等线" w:eastAsia="等线" w:cs="等线"/>
        </w:rPr>
      </w:pPr>
      <w:r>
        <w:rPr>
          <w:rFonts w:hint="eastAsia" w:ascii="等线" w:hAnsi="等线" w:eastAsia="等线" w:cs="等线"/>
          <w:b/>
          <w:color w:val="C0392B"/>
          <w:sz w:val="22"/>
        </w:rPr>
        <w:t>【业务五：舆情监测公关】</w:t>
      </w:r>
      <w:r>
        <w:rPr>
          <w:rFonts w:hint="eastAsia" w:ascii="等线" w:hAnsi="等线" w:eastAsia="等线" w:cs="等线"/>
          <w:sz w:val="22"/>
        </w:rPr>
        <w:t>第五核，7×24小时全网舆情监测和负面处置。这个很多老板容易忽视，但一旦出事就是大事。我们的系统全天候监控各大社交平台、新闻网站、自媒体上关于您企业和品牌的信息，一有负面苗头立刻预警，然后提供专业的处置建议和公关方案。年费两万一套，单条负面处理两千。您想想，一条恶意差评如果发酵了，损失的可能是几十个客人，这个投入绝对值得。</w:t>
      </w:r>
    </w:p>
    <w:p w14:paraId="2719E75C">
      <w:pPr>
        <w:spacing w:after="120" w:line="360" w:lineRule="auto"/>
        <w:rPr>
          <w:rFonts w:hint="eastAsia" w:ascii="等线" w:hAnsi="等线" w:eastAsia="等线" w:cs="等线"/>
        </w:rPr>
      </w:pPr>
      <w:r>
        <w:rPr>
          <w:rFonts w:hint="eastAsia" w:ascii="等线" w:hAnsi="等线" w:eastAsia="等线" w:cs="等线"/>
          <w:b/>
          <w:color w:val="C0392B"/>
          <w:sz w:val="22"/>
        </w:rPr>
        <w:t>【业务六：新媒体矩阵代运营】</w:t>
      </w:r>
      <w:r>
        <w:rPr>
          <w:rFonts w:hint="eastAsia" w:ascii="等线" w:hAnsi="等线" w:eastAsia="等线" w:cs="等线"/>
          <w:sz w:val="22"/>
        </w:rPr>
        <w:t>第六核，短视频、公众号、小红书全平台新媒体矩阵代运营。全案代运营每个月每个平台三千块，包含策划、制作、发布、互动、复盘和投流建议；轻量代运营两千五，做基础内容更新维护。您不用自己招人、不用自己琢磨怎么拍，总部团队全给您搞定。抖音抓同城流量、小红书做口碑种草、公众号沉淀私域客户，三个平台联动，东边不亮西边亮。</w:t>
      </w:r>
    </w:p>
    <w:p w14:paraId="4321C535">
      <w:pPr>
        <w:spacing w:after="120" w:line="360" w:lineRule="auto"/>
        <w:rPr>
          <w:rFonts w:hint="eastAsia" w:ascii="等线" w:hAnsi="等线" w:eastAsia="等线" w:cs="等线"/>
        </w:rPr>
      </w:pPr>
      <w:r>
        <w:rPr>
          <w:rFonts w:hint="eastAsia" w:ascii="等线" w:hAnsi="等线" w:eastAsia="等线" w:cs="等线"/>
          <w:b/>
          <w:color w:val="C0392B"/>
          <w:sz w:val="22"/>
        </w:rPr>
        <w:t>【两翼配套】</w:t>
      </w:r>
      <w:r>
        <w:rPr>
          <w:rFonts w:hint="eastAsia" w:ascii="等线" w:hAnsi="等线" w:eastAsia="等线" w:cs="等线"/>
          <w:sz w:val="22"/>
        </w:rPr>
        <w:t>讲完"六核"，再说说"两翼"。第一翼，是退役军人渠道服务岗——如果您不想开店，或者想额外增加一份收入，可以加入我们的推广服务体系，基于您本人直接促成的真实交易拿服务报酬，单一层级、透明可溯、完全合规，轻资产投入，时间灵活。第二翼，是互联网营销技能公益陪跑和官方考证通道对接——我们免费教您做新媒体、拍短视频、搞直播，还帮您对接官方鉴定机构考取"互联网营销师"证书，持证上岗，竞争力更强。</w:t>
      </w:r>
    </w:p>
    <w:p w14:paraId="506119F6">
      <w:pPr>
        <w:spacing w:before="240" w:after="120"/>
        <w:rPr>
          <w:rFonts w:hint="eastAsia" w:ascii="等线" w:hAnsi="等线" w:eastAsia="等线" w:cs="等线"/>
        </w:rPr>
      </w:pPr>
      <w:r>
        <w:rPr>
          <w:rFonts w:hint="eastAsia" w:ascii="等线" w:hAnsi="等线" w:eastAsia="等线" w:cs="等线"/>
          <w:b/>
          <w:color w:val="2C3E50"/>
          <w:sz w:val="26"/>
        </w:rPr>
        <w:t>五、报价与套餐（5分钟）</w:t>
      </w:r>
    </w:p>
    <w:p w14:paraId="3D338A3F">
      <w:pPr>
        <w:spacing w:after="120" w:line="360" w:lineRule="auto"/>
        <w:rPr>
          <w:rFonts w:hint="eastAsia" w:ascii="等线" w:hAnsi="等线" w:eastAsia="等线" w:cs="等线"/>
        </w:rPr>
      </w:pPr>
      <w:r>
        <w:rPr>
          <w:rFonts w:hint="eastAsia" w:ascii="等线" w:hAnsi="等线" w:eastAsia="等线" w:cs="等线"/>
          <w:b/>
          <w:color w:val="C0392B"/>
          <w:sz w:val="22"/>
        </w:rPr>
        <w:t>【报价逻辑】</w:t>
      </w:r>
      <w:r>
        <w:rPr>
          <w:rFonts w:hint="eastAsia" w:ascii="等线" w:hAnsi="等线" w:eastAsia="等线" w:cs="等线"/>
          <w:sz w:val="22"/>
        </w:rPr>
        <w:t>讲到这里，大家最关心的肯定是价格。我先跟大家交个底：我们的报价分两种模式，一种是"按需单点采购"，您缺什么买什么；另一种是"打包套餐"，更划算、更系统。</w:t>
      </w:r>
    </w:p>
    <w:p w14:paraId="49F03120">
      <w:pPr>
        <w:spacing w:after="120" w:line="360" w:lineRule="auto"/>
        <w:rPr>
          <w:rFonts w:hint="eastAsia" w:ascii="等线" w:hAnsi="等线" w:eastAsia="等线" w:cs="等线"/>
        </w:rPr>
      </w:pPr>
      <w:r>
        <w:rPr>
          <w:rFonts w:hint="eastAsia" w:ascii="等线" w:hAnsi="等线" w:eastAsia="等线" w:cs="等线"/>
          <w:b/>
          <w:color w:val="C0392B"/>
          <w:sz w:val="22"/>
        </w:rPr>
        <w:t>【单点报价速览】</w:t>
      </w:r>
      <w:r>
        <w:rPr>
          <w:rFonts w:hint="eastAsia" w:ascii="等线" w:hAnsi="等线" w:eastAsia="等线" w:cs="等线"/>
          <w:sz w:val="22"/>
        </w:rPr>
        <w:t>单点的话，我给大家报几个核心项：百度百科，企业品牌类四千，人物类五千；头条百科两千到两千五；搜狗百科两千五到三千；360百科两千四统一价。地图标注，单平台两百，三大平台打包五百。新闻发布，从一千元的基础铺量到三万元的央媒顶级发布，六个档位灵活选择。网站模板一千九百八，定制八千起。小程序模板三千，定制六千起。代运营每月每平台两千五到三千。舆情监控年费两万。</w:t>
      </w:r>
    </w:p>
    <w:p w14:paraId="750EFDA4">
      <w:pPr>
        <w:spacing w:after="120" w:line="360" w:lineRule="auto"/>
        <w:rPr>
          <w:rFonts w:hint="eastAsia" w:ascii="等线" w:hAnsi="等线" w:eastAsia="等线" w:cs="等线"/>
        </w:rPr>
      </w:pPr>
      <w:r>
        <w:rPr>
          <w:rFonts w:hint="eastAsia" w:ascii="等线" w:hAnsi="等线" w:eastAsia="等线" w:cs="等线"/>
          <w:b/>
          <w:color w:val="C0392B"/>
          <w:sz w:val="22"/>
        </w:rPr>
        <w:t>【套餐推荐】</w:t>
      </w:r>
      <w:r>
        <w:rPr>
          <w:rFonts w:hint="eastAsia" w:ascii="等线" w:hAnsi="等线" w:eastAsia="等线" w:cs="等线"/>
          <w:sz w:val="22"/>
        </w:rPr>
        <w:t>但我更推荐大家走套餐。比如一个刚起步的老兵门店，"基础起步包"——三大地图标注加百度百科企业词条加十家媒体新闻发布，加起来不到七千块，您的线上"门面"就齐活了。如果是有一定规模的军创企业，"品牌升级包"——四平台百科加五十家媒体矩阵加GEO信息基建加模板官网，两万左右搞定，品牌信任和AI入口全覆盖。如果是想做同城获客的，"流量增长包"——百科加新闻加短视频代运营三个月加小程序，三万出头，直接跑通从曝光到转化的完整链路。具体套餐我们会后可以一对一沟通，根据您的行业和预算量身配。</w:t>
      </w:r>
    </w:p>
    <w:p w14:paraId="20412B04">
      <w:pPr>
        <w:spacing w:line="336" w:lineRule="auto"/>
        <w:ind w:left="283"/>
        <w:rPr>
          <w:rFonts w:hint="eastAsia" w:ascii="等线" w:hAnsi="等线" w:eastAsia="等线" w:cs="等线"/>
        </w:rPr>
      </w:pPr>
      <w:r>
        <w:rPr>
          <w:rFonts w:hint="eastAsia" w:ascii="等线" w:hAnsi="等线" w:eastAsia="等线" w:cs="等线"/>
          <w:i/>
          <w:color w:val="7F8C8D"/>
          <w:sz w:val="21"/>
        </w:rPr>
        <w:t>💡 报价时不要一口气念完所有价格，重点讲3个核心单品和3个套餐，让客户有"选择感"而非"压力感"。</w:t>
      </w:r>
    </w:p>
    <w:p w14:paraId="08EBF87A">
      <w:pPr>
        <w:spacing w:before="240" w:after="120"/>
        <w:rPr>
          <w:rFonts w:hint="eastAsia" w:ascii="等线" w:hAnsi="等线" w:eastAsia="等线" w:cs="等线"/>
        </w:rPr>
      </w:pPr>
      <w:r>
        <w:rPr>
          <w:rFonts w:hint="eastAsia" w:ascii="等线" w:hAnsi="等线" w:eastAsia="等线" w:cs="等线"/>
          <w:b/>
          <w:color w:val="2C3E50"/>
          <w:sz w:val="26"/>
        </w:rPr>
        <w:t>六、收尾促单（3分钟）</w:t>
      </w:r>
    </w:p>
    <w:p w14:paraId="2B12F1A2">
      <w:pPr>
        <w:spacing w:after="120" w:line="360" w:lineRule="auto"/>
        <w:rPr>
          <w:rFonts w:hint="eastAsia" w:ascii="等线" w:hAnsi="等线" w:eastAsia="等线" w:cs="等线"/>
        </w:rPr>
      </w:pPr>
      <w:r>
        <w:rPr>
          <w:rFonts w:hint="eastAsia" w:ascii="等线" w:hAnsi="等线" w:eastAsia="等线" w:cs="等线"/>
          <w:b/>
          <w:color w:val="C0392B"/>
          <w:sz w:val="22"/>
        </w:rPr>
        <w:t>【价值升华】</w:t>
      </w:r>
      <w:r>
        <w:rPr>
          <w:rFonts w:hint="eastAsia" w:ascii="等线" w:hAnsi="等线" w:eastAsia="等线" w:cs="等线"/>
          <w:sz w:val="22"/>
        </w:rPr>
        <w:t>各位战友，我们做这个项目，不只是一门生意，更是一份拥军事业。惠军商学院的使命，就是让每一位退役军人"退伍不褪色、转业不转志"，在数字经济时代照样能打胜仗。您选择我们，得到的不只是几个百科词条、几篇新闻，而是一整套可持续的数字化增长体系，加上一个随时可以依靠的"老兵战队"。</w:t>
      </w:r>
    </w:p>
    <w:p w14:paraId="56C7EB97">
      <w:pPr>
        <w:spacing w:after="120" w:line="360" w:lineRule="auto"/>
        <w:rPr>
          <w:rFonts w:hint="eastAsia" w:ascii="等线" w:hAnsi="等线" w:eastAsia="等线" w:cs="等线"/>
        </w:rPr>
      </w:pPr>
      <w:r>
        <w:rPr>
          <w:rFonts w:hint="eastAsia" w:ascii="等线" w:hAnsi="等线" w:eastAsia="等线" w:cs="等线"/>
          <w:b/>
          <w:color w:val="C0392B"/>
          <w:sz w:val="22"/>
        </w:rPr>
        <w:t>【限时政策】</w:t>
      </w:r>
      <w:r>
        <w:rPr>
          <w:rFonts w:hint="eastAsia" w:ascii="等线" w:hAnsi="等线" w:eastAsia="等线" w:cs="等线"/>
          <w:sz w:val="22"/>
        </w:rPr>
        <w:t>今天现场签约的战友，我给三个专属政策：第一，所有服务享受拥军折扣，百科类直减五百；第二，免费赠送价值一千元的问答口碑营销十组；第三，优先纳入惠军甄选好物平台，有产品的战友可以直接入驻分销。这三个政策仅限今天现场，会后恢复原价。</w:t>
      </w:r>
    </w:p>
    <w:p w14:paraId="28969EB6">
      <w:pPr>
        <w:spacing w:after="120" w:line="360" w:lineRule="auto"/>
        <w:rPr>
          <w:rFonts w:hint="eastAsia" w:ascii="等线" w:hAnsi="等线" w:eastAsia="等线" w:cs="等线"/>
        </w:rPr>
      </w:pPr>
      <w:r>
        <w:rPr>
          <w:rFonts w:hint="eastAsia" w:ascii="等线" w:hAnsi="等线" w:eastAsia="等线" w:cs="等线"/>
          <w:b/>
          <w:color w:val="C0392B"/>
          <w:sz w:val="22"/>
        </w:rPr>
        <w:t>【行动号召】</w:t>
      </w:r>
      <w:r>
        <w:rPr>
          <w:rFonts w:hint="eastAsia" w:ascii="等线" w:hAnsi="等线" w:eastAsia="等线" w:cs="等线"/>
          <w:sz w:val="22"/>
        </w:rPr>
        <w:t>会后我们在门口设了咨询台，大家可以拿着资料过去，我们的顾问一对一给您做方案、算报价。想加入渠道服务岗的战友，也可以单独找我聊。机会永远留给行动最快的人，希望下一个被AI推荐、被客户找到的，就是您的店。谢谢大家！</w:t>
      </w:r>
    </w:p>
    <w:p w14:paraId="643B5E9D">
      <w:pPr>
        <w:rPr>
          <w:rFonts w:hint="eastAsia" w:ascii="等线" w:hAnsi="等线" w:eastAsia="等线" w:cs="等线"/>
        </w:rPr>
      </w:pPr>
      <w:r>
        <w:rPr>
          <w:rFonts w:hint="eastAsia" w:ascii="等线" w:hAnsi="等线" w:eastAsia="等线" w:cs="等线"/>
        </w:rPr>
        <w:br w:type="page"/>
      </w:r>
    </w:p>
    <w:p w14:paraId="074BE6DE">
      <w:pPr>
        <w:spacing w:before="360" w:after="160"/>
        <w:rPr>
          <w:rFonts w:hint="eastAsia" w:ascii="等线" w:hAnsi="等线" w:eastAsia="等线" w:cs="等线"/>
        </w:rPr>
      </w:pPr>
      <w:r>
        <w:rPr>
          <w:rFonts w:hint="eastAsia" w:ascii="等线" w:hAnsi="等线" w:eastAsia="等线" w:cs="等线"/>
          <w:b/>
          <w:color w:val="C0392B"/>
          <w:sz w:val="32"/>
        </w:rPr>
        <w:t>场景二：一对一上门拜访话术</w:t>
      </w:r>
    </w:p>
    <w:p w14:paraId="74C6E39F">
      <w:pPr>
        <w:spacing w:before="240" w:after="120"/>
        <w:rPr>
          <w:rFonts w:hint="eastAsia" w:ascii="等线" w:hAnsi="等线" w:eastAsia="等线" w:cs="等线"/>
        </w:rPr>
      </w:pPr>
      <w:r>
        <w:rPr>
          <w:rFonts w:hint="eastAsia" w:ascii="等线" w:hAnsi="等线" w:eastAsia="等线" w:cs="等线"/>
          <w:b/>
          <w:color w:val="2C3E50"/>
          <w:sz w:val="26"/>
        </w:rPr>
        <w:t>一、进门破冰（2分钟）</w:t>
      </w:r>
    </w:p>
    <w:p w14:paraId="110F41E3">
      <w:pPr>
        <w:spacing w:after="120" w:line="360" w:lineRule="auto"/>
        <w:rPr>
          <w:rFonts w:hint="eastAsia" w:ascii="等线" w:hAnsi="等线" w:eastAsia="等线" w:cs="等线"/>
        </w:rPr>
      </w:pPr>
      <w:r>
        <w:rPr>
          <w:rFonts w:hint="eastAsia" w:ascii="等线" w:hAnsi="等线" w:eastAsia="等线" w:cs="等线"/>
          <w:b/>
          <w:color w:val="C0392B"/>
          <w:sz w:val="22"/>
        </w:rPr>
        <w:t>【寒暄开场】</w:t>
      </w:r>
      <w:r>
        <w:rPr>
          <w:rFonts w:hint="eastAsia" w:ascii="等线" w:hAnsi="等线" w:eastAsia="等线" w:cs="等线"/>
          <w:sz w:val="22"/>
        </w:rPr>
        <w:t>王总您好！我是惠军商学院的小李，之前跟您电话约过的。您这店真气派，一看就是当过兵的人做事情，干净利落、有条有理。（观察店内环境，找具体细节夸）您这墙上还挂着"退役军人创业示范店"的牌子，了不起啊！</w:t>
      </w:r>
    </w:p>
    <w:p w14:paraId="17C192B5">
      <w:pPr>
        <w:spacing w:after="120" w:line="360" w:lineRule="auto"/>
        <w:rPr>
          <w:rFonts w:hint="eastAsia" w:ascii="等线" w:hAnsi="等线" w:eastAsia="等线" w:cs="等线"/>
        </w:rPr>
      </w:pPr>
      <w:r>
        <w:rPr>
          <w:rFonts w:hint="eastAsia" w:ascii="等线" w:hAnsi="等线" w:eastAsia="等线" w:cs="等线"/>
          <w:b/>
          <w:color w:val="C0392B"/>
          <w:sz w:val="22"/>
        </w:rPr>
        <w:t>【表明来意】</w:t>
      </w:r>
      <w:r>
        <w:rPr>
          <w:rFonts w:hint="eastAsia" w:ascii="等线" w:hAnsi="等线" w:eastAsia="等线" w:cs="等线"/>
          <w:sz w:val="22"/>
        </w:rPr>
        <w:t>今天过来，主要是两件事：一是代表惠军商学院过来拜访一下咱们优秀的军创企业，认识一下；二是给您带了一份专门针对退役军人的"线上品牌赋能方案"，可能对您店里拓客有帮助，耽误您十分钟，咱们简单聊聊？</w:t>
      </w:r>
    </w:p>
    <w:p w14:paraId="48BD44F5">
      <w:pPr>
        <w:spacing w:line="336" w:lineRule="auto"/>
        <w:ind w:left="283"/>
        <w:rPr>
          <w:rFonts w:hint="eastAsia" w:ascii="等线" w:hAnsi="等线" w:eastAsia="等线" w:cs="等线"/>
        </w:rPr>
      </w:pPr>
      <w:r>
        <w:rPr>
          <w:rFonts w:hint="eastAsia" w:ascii="等线" w:hAnsi="等线" w:eastAsia="等线" w:cs="等线"/>
          <w:i/>
          <w:color w:val="7F8C8D"/>
          <w:sz w:val="21"/>
        </w:rPr>
        <w:t>💡 上门拜访一定要先观察、后开口，找到和"退役军人""军旅元素"相关的细节做切入点，瞬间拉近距离。</w:t>
      </w:r>
    </w:p>
    <w:p w14:paraId="4127695E">
      <w:pPr>
        <w:spacing w:before="240" w:after="120"/>
        <w:rPr>
          <w:rFonts w:hint="eastAsia" w:ascii="等线" w:hAnsi="等线" w:eastAsia="等线" w:cs="等线"/>
        </w:rPr>
      </w:pPr>
      <w:r>
        <w:rPr>
          <w:rFonts w:hint="eastAsia" w:ascii="等线" w:hAnsi="等线" w:eastAsia="等线" w:cs="等线"/>
          <w:b/>
          <w:color w:val="2C3E50"/>
          <w:sz w:val="26"/>
        </w:rPr>
        <w:t>二、需求诊断（5分钟）</w:t>
      </w:r>
    </w:p>
    <w:p w14:paraId="70613380">
      <w:pPr>
        <w:spacing w:after="120" w:line="360" w:lineRule="auto"/>
        <w:rPr>
          <w:rFonts w:hint="eastAsia" w:ascii="等线" w:hAnsi="等线" w:eastAsia="等线" w:cs="等线"/>
        </w:rPr>
      </w:pPr>
      <w:r>
        <w:rPr>
          <w:rFonts w:hint="eastAsia" w:ascii="等线" w:hAnsi="等线" w:eastAsia="等线" w:cs="等线"/>
          <w:b/>
          <w:color w:val="C0392B"/>
          <w:sz w:val="22"/>
        </w:rPr>
        <w:t>【提问引导】</w:t>
      </w:r>
      <w:r>
        <w:rPr>
          <w:rFonts w:hint="eastAsia" w:ascii="等线" w:hAnsi="等线" w:eastAsia="等线" w:cs="等线"/>
          <w:sz w:val="22"/>
        </w:rPr>
        <w:t>王总，我先请教您几个问题，方便我更有针对性地给您建议。第一个，您店里现在的客人主要靠什么渠道来？是老客带新客多，还是线上平台引流多？</w:t>
      </w:r>
    </w:p>
    <w:p w14:paraId="2AD8AF22">
      <w:pPr>
        <w:spacing w:after="120" w:line="360" w:lineRule="auto"/>
        <w:rPr>
          <w:rFonts w:hint="eastAsia" w:ascii="等线" w:hAnsi="等线" w:eastAsia="等线" w:cs="等线"/>
        </w:rPr>
      </w:pPr>
      <w:r>
        <w:rPr>
          <w:rFonts w:hint="eastAsia" w:ascii="等线" w:hAnsi="等线" w:eastAsia="等线" w:cs="等线"/>
          <w:b/>
          <w:color w:val="C0392B"/>
          <w:sz w:val="22"/>
        </w:rPr>
        <w:t>【追问深挖】</w:t>
      </w:r>
      <w:r>
        <w:rPr>
          <w:rFonts w:hint="eastAsia" w:ascii="等线" w:hAnsi="等线" w:eastAsia="等线" w:cs="等线"/>
          <w:sz w:val="22"/>
        </w:rPr>
        <w:t>（根据回答追问）那您有没有注意到，最近这半年到店的新客是不是比以前少了？/ 您在抖音、小红书上有没有做过推广？效果怎么样？/ 客户如果在网上搜您的店名，能搜到什么信息？</w:t>
      </w:r>
    </w:p>
    <w:p w14:paraId="0907FEDE">
      <w:pPr>
        <w:spacing w:after="120" w:line="360" w:lineRule="auto"/>
        <w:rPr>
          <w:rFonts w:hint="eastAsia" w:ascii="等线" w:hAnsi="等线" w:eastAsia="等线" w:cs="等线"/>
        </w:rPr>
      </w:pPr>
      <w:r>
        <w:rPr>
          <w:rFonts w:hint="eastAsia" w:ascii="等线" w:hAnsi="等线" w:eastAsia="等线" w:cs="等线"/>
          <w:b/>
          <w:color w:val="C0392B"/>
          <w:sz w:val="22"/>
        </w:rPr>
        <w:t>【诊断总结】</w:t>
      </w:r>
      <w:r>
        <w:rPr>
          <w:rFonts w:hint="eastAsia" w:ascii="等线" w:hAnsi="等线" w:eastAsia="等线" w:cs="等线"/>
          <w:sz w:val="22"/>
        </w:rPr>
        <w:t>（听完后总结）王总，我大概听明白了。您的情况其实很典型——产品和服务都没问题，就是线上"存在感"太弱。客户搜您的店，信息不全；同城刷短视频，刷不到您；AI问附近推荐，也没有您。这就好比您在一条热闹的商业街开了店，但招牌被挡住了，客人走过来都看不见。您说是不是这个理？</w:t>
      </w:r>
    </w:p>
    <w:p w14:paraId="42805B7E">
      <w:pPr>
        <w:spacing w:before="240" w:after="120"/>
        <w:rPr>
          <w:rFonts w:hint="eastAsia" w:ascii="等线" w:hAnsi="等线" w:eastAsia="等线" w:cs="等线"/>
        </w:rPr>
      </w:pPr>
      <w:r>
        <w:rPr>
          <w:rFonts w:hint="eastAsia" w:ascii="等线" w:hAnsi="等线" w:eastAsia="等线" w:cs="等线"/>
          <w:b/>
          <w:color w:val="2C3E50"/>
          <w:sz w:val="26"/>
        </w:rPr>
        <w:t>三、方案呈现（8分钟）</w:t>
      </w:r>
    </w:p>
    <w:p w14:paraId="179A080A">
      <w:pPr>
        <w:spacing w:after="120" w:line="360" w:lineRule="auto"/>
        <w:rPr>
          <w:rFonts w:hint="eastAsia" w:ascii="等线" w:hAnsi="等线" w:eastAsia="等线" w:cs="等线"/>
        </w:rPr>
      </w:pPr>
      <w:r>
        <w:rPr>
          <w:rFonts w:hint="eastAsia" w:ascii="等线" w:hAnsi="等线" w:eastAsia="等线" w:cs="等线"/>
          <w:b/>
          <w:color w:val="C0392B"/>
          <w:sz w:val="22"/>
        </w:rPr>
        <w:t>【方案引入】</w:t>
      </w:r>
      <w:r>
        <w:rPr>
          <w:rFonts w:hint="eastAsia" w:ascii="等线" w:hAnsi="等线" w:eastAsia="等线" w:cs="等线"/>
          <w:sz w:val="22"/>
        </w:rPr>
        <w:t>那针对您这个情况，我建议从三个层面入手：先建"信任门面"，再抢"AI入口"，最后做"持续获客"。</w:t>
      </w:r>
    </w:p>
    <w:p w14:paraId="2AE4F2F2">
      <w:pPr>
        <w:spacing w:after="120" w:line="360" w:lineRule="auto"/>
        <w:rPr>
          <w:rFonts w:hint="eastAsia" w:ascii="等线" w:hAnsi="等线" w:eastAsia="等线" w:cs="等线"/>
        </w:rPr>
      </w:pPr>
      <w:r>
        <w:rPr>
          <w:rFonts w:hint="eastAsia" w:ascii="等线" w:hAnsi="等线" w:eastAsia="等线" w:cs="等线"/>
          <w:b/>
          <w:color w:val="C0392B"/>
          <w:sz w:val="22"/>
        </w:rPr>
        <w:t>【信任门面】</w:t>
      </w:r>
      <w:r>
        <w:rPr>
          <w:rFonts w:hint="eastAsia" w:ascii="等线" w:hAnsi="等线" w:eastAsia="等线" w:cs="等线"/>
          <w:sz w:val="22"/>
        </w:rPr>
        <w:t>第一步，建信任门面。把您的店在三大地图上标注完整，再建一个百度百科企业词条。这样客户不管是导航找您，还是搜索了解您，看到的都是权威、完整、正面的信息。这一步花不了多少钱，地图加百科五千以内搞定，但效果是"一劳永逸"的——百科建好了永久在那，地图标注了客户随时能找到。</w:t>
      </w:r>
    </w:p>
    <w:p w14:paraId="2B27EF16">
      <w:pPr>
        <w:spacing w:after="120" w:line="360" w:lineRule="auto"/>
        <w:rPr>
          <w:rFonts w:hint="eastAsia" w:ascii="等线" w:hAnsi="等线" w:eastAsia="等线" w:cs="等线"/>
        </w:rPr>
      </w:pPr>
      <w:r>
        <w:rPr>
          <w:rFonts w:hint="eastAsia" w:ascii="等线" w:hAnsi="等线" w:eastAsia="等线" w:cs="等线"/>
          <w:b/>
          <w:color w:val="C0392B"/>
          <w:sz w:val="22"/>
        </w:rPr>
        <w:t>【AI入口】</w:t>
      </w:r>
      <w:r>
        <w:rPr>
          <w:rFonts w:hint="eastAsia" w:ascii="等线" w:hAnsi="等线" w:eastAsia="等线" w:cs="等线"/>
          <w:sz w:val="22"/>
        </w:rPr>
        <w:t>第二步，抢AI入口。现在5.5亿人用AI搜索，我们帮您做GEO信息基建，把您的企业信息系统性地铺设到权威媒体和官网上，让AI更容易抓取和引用。按月出报告，您能直观看到AI里"有没有您"。这是面向未来的布局，早做早占坑。</w:t>
      </w:r>
    </w:p>
    <w:p w14:paraId="1FC352E0">
      <w:pPr>
        <w:spacing w:after="120" w:line="360" w:lineRule="auto"/>
        <w:rPr>
          <w:rFonts w:hint="eastAsia" w:ascii="等线" w:hAnsi="等线" w:eastAsia="等线" w:cs="等线"/>
        </w:rPr>
      </w:pPr>
      <w:r>
        <w:rPr>
          <w:rFonts w:hint="eastAsia" w:ascii="等线" w:hAnsi="等线" w:eastAsia="等线" w:cs="等线"/>
          <w:b/>
          <w:color w:val="C0392B"/>
          <w:sz w:val="22"/>
        </w:rPr>
        <w:t>【持续获客】</w:t>
      </w:r>
      <w:r>
        <w:rPr>
          <w:rFonts w:hint="eastAsia" w:ascii="等线" w:hAnsi="等线" w:eastAsia="等线" w:cs="等线"/>
          <w:sz w:val="22"/>
        </w:rPr>
        <w:t>第三步，做持续获客。开通抖音和小红书账号，我们总部团队帮您代运营，每周发同城短视频和种草笔记，把3到5公里范围内的潜在客户引到店里来。同时做一个小程序，客户到店后可以扫码领券、预约服务，把公域流量变成您的私域客户。</w:t>
      </w:r>
    </w:p>
    <w:p w14:paraId="0048C7BC">
      <w:pPr>
        <w:spacing w:after="120" w:line="360" w:lineRule="auto"/>
        <w:rPr>
          <w:rFonts w:hint="eastAsia" w:ascii="等线" w:hAnsi="等线" w:eastAsia="等线" w:cs="等线"/>
        </w:rPr>
      </w:pPr>
      <w:r>
        <w:rPr>
          <w:rFonts w:hint="eastAsia" w:ascii="等线" w:hAnsi="等线" w:eastAsia="等线" w:cs="等线"/>
          <w:b/>
          <w:color w:val="C0392B"/>
          <w:sz w:val="22"/>
        </w:rPr>
        <w:t>【报价呈现】</w:t>
      </w:r>
      <w:r>
        <w:rPr>
          <w:rFonts w:hint="eastAsia" w:ascii="等线" w:hAnsi="等线" w:eastAsia="等线" w:cs="等线"/>
          <w:sz w:val="22"/>
        </w:rPr>
        <w:t>这三步如果打包做，我给您算一下：地图加百科五千，GEO信息基建按季度做八千，短视频代运营三个月九千，小程序三千，总共两万五左右。如果您今天定，我给您申请拥军折扣，两万出头就能落地，还送您十家媒体的新闻发布。您看这个预算和方案，跟您的预期差多少？</w:t>
      </w:r>
    </w:p>
    <w:p w14:paraId="57990B31">
      <w:pPr>
        <w:spacing w:before="240" w:after="120"/>
        <w:rPr>
          <w:rFonts w:hint="eastAsia" w:ascii="等线" w:hAnsi="等线" w:eastAsia="等线" w:cs="等线"/>
        </w:rPr>
      </w:pPr>
      <w:r>
        <w:rPr>
          <w:rFonts w:hint="eastAsia" w:ascii="等线" w:hAnsi="等线" w:eastAsia="等线" w:cs="等线"/>
          <w:b/>
          <w:color w:val="2C3E50"/>
          <w:sz w:val="26"/>
        </w:rPr>
        <w:t>四、临门一脚（3分钟）</w:t>
      </w:r>
    </w:p>
    <w:p w14:paraId="1E977795">
      <w:pPr>
        <w:spacing w:after="120" w:line="360" w:lineRule="auto"/>
        <w:rPr>
          <w:rFonts w:hint="eastAsia" w:ascii="等线" w:hAnsi="等线" w:eastAsia="等线" w:cs="等线"/>
        </w:rPr>
      </w:pPr>
      <w:r>
        <w:rPr>
          <w:rFonts w:hint="eastAsia" w:ascii="等线" w:hAnsi="等线" w:eastAsia="等线" w:cs="等线"/>
          <w:b/>
          <w:color w:val="C0392B"/>
          <w:sz w:val="22"/>
        </w:rPr>
        <w:t>【促单话术】</w:t>
      </w:r>
      <w:r>
        <w:rPr>
          <w:rFonts w:hint="eastAsia" w:ascii="等线" w:hAnsi="等线" w:eastAsia="等线" w:cs="等线"/>
          <w:sz w:val="22"/>
        </w:rPr>
        <w:t>王总，方案和价格您都清楚了。我多说一句：线上这个事，早做一天就早一天受益。您的同行已经有人在做了，等您的客户都被别人的短视频吸引走了，再做就晚了。这样，您要是觉得方案没问题，咱们今天先把合同签了，我回去就安排技术团队启动，百科和地图这两项两周内就能上线，您很快就能看到效果。</w:t>
      </w:r>
    </w:p>
    <w:p w14:paraId="24F8050B">
      <w:pPr>
        <w:spacing w:after="120" w:line="360" w:lineRule="auto"/>
        <w:rPr>
          <w:rFonts w:hint="eastAsia" w:ascii="等线" w:hAnsi="等线" w:eastAsia="等线" w:cs="等线"/>
        </w:rPr>
      </w:pPr>
      <w:r>
        <w:rPr>
          <w:rFonts w:hint="eastAsia" w:ascii="等线" w:hAnsi="等线" w:eastAsia="等线" w:cs="等线"/>
          <w:b/>
          <w:color w:val="C0392B"/>
          <w:sz w:val="22"/>
        </w:rPr>
        <w:t>【退路铺垫】</w:t>
      </w:r>
      <w:r>
        <w:rPr>
          <w:rFonts w:hint="eastAsia" w:ascii="等线" w:hAnsi="等线" w:eastAsia="等线" w:cs="等线"/>
          <w:sz w:val="22"/>
        </w:rPr>
        <w:t>如果您还需要再考虑一下也没关系，我把方案和报价单留给您，您和家人商量商量。不过今天的拥军折扣政策我只能保留四十八小时，过了这个时间我就得按原价走了，还请您理解。您看我是明天上午还是下午再跟您通个电话确认一下？</w:t>
      </w:r>
    </w:p>
    <w:p w14:paraId="1E5099F2">
      <w:pPr>
        <w:rPr>
          <w:rFonts w:hint="eastAsia" w:ascii="等线" w:hAnsi="等线" w:eastAsia="等线" w:cs="等线"/>
        </w:rPr>
      </w:pPr>
      <w:r>
        <w:rPr>
          <w:rFonts w:hint="eastAsia" w:ascii="等线" w:hAnsi="等线" w:eastAsia="等线" w:cs="等线"/>
        </w:rPr>
        <w:br w:type="page"/>
      </w:r>
    </w:p>
    <w:p w14:paraId="37D547EA">
      <w:pPr>
        <w:spacing w:before="360" w:after="160"/>
        <w:rPr>
          <w:rFonts w:hint="eastAsia" w:ascii="等线" w:hAnsi="等线" w:eastAsia="等线" w:cs="等线"/>
        </w:rPr>
      </w:pPr>
      <w:r>
        <w:rPr>
          <w:rFonts w:hint="eastAsia" w:ascii="等线" w:hAnsi="等线" w:eastAsia="等线" w:cs="等线"/>
          <w:b/>
          <w:color w:val="C0392B"/>
          <w:sz w:val="32"/>
        </w:rPr>
        <w:t>场景三：电话/微信初次接触话术</w:t>
      </w:r>
    </w:p>
    <w:p w14:paraId="67224880">
      <w:pPr>
        <w:spacing w:before="240" w:after="120"/>
        <w:rPr>
          <w:rFonts w:hint="eastAsia" w:ascii="等线" w:hAnsi="等线" w:eastAsia="等线" w:cs="等线"/>
        </w:rPr>
      </w:pPr>
      <w:r>
        <w:rPr>
          <w:rFonts w:hint="eastAsia" w:ascii="等线" w:hAnsi="等线" w:eastAsia="等线" w:cs="等线"/>
          <w:b/>
          <w:color w:val="2C3E50"/>
          <w:sz w:val="26"/>
        </w:rPr>
        <w:t>一、电话开场白（30秒抓住注意力）</w:t>
      </w:r>
    </w:p>
    <w:p w14:paraId="4DE3819D">
      <w:pPr>
        <w:spacing w:after="120" w:line="360" w:lineRule="auto"/>
        <w:rPr>
          <w:rFonts w:hint="eastAsia" w:ascii="等线" w:hAnsi="等线" w:eastAsia="等线" w:cs="等线"/>
        </w:rPr>
      </w:pPr>
      <w:r>
        <w:rPr>
          <w:rFonts w:hint="eastAsia" w:ascii="等线" w:hAnsi="等线" w:eastAsia="等线" w:cs="等线"/>
          <w:b/>
          <w:color w:val="C0392B"/>
          <w:sz w:val="22"/>
        </w:rPr>
        <w:t>【标准开场】</w:t>
      </w:r>
      <w:r>
        <w:rPr>
          <w:rFonts w:hint="eastAsia" w:ascii="等线" w:hAnsi="等线" w:eastAsia="等线" w:cs="等线"/>
          <w:sz w:val="22"/>
        </w:rPr>
        <w:t>您好，请问是王总吗？王总您好，我是惠军商学院的项目顾问小李。我们是专门做退役军人线上品牌赋能的机构，今天给您打电话，是因为看到您也是退役军人创业，我们最近在帮一批老兵门店做线上拓客，有几家店做了之后同城咨询量翻了一倍，想跟您简单分享一下，您现在方便听两分钟吗？</w:t>
      </w:r>
    </w:p>
    <w:p w14:paraId="0ED114A0">
      <w:pPr>
        <w:spacing w:after="120" w:line="360" w:lineRule="auto"/>
        <w:rPr>
          <w:rFonts w:hint="eastAsia" w:ascii="等线" w:hAnsi="等线" w:eastAsia="等线" w:cs="等线"/>
        </w:rPr>
      </w:pPr>
      <w:r>
        <w:rPr>
          <w:rFonts w:hint="eastAsia" w:ascii="等线" w:hAnsi="等线" w:eastAsia="等线" w:cs="等线"/>
          <w:b/>
          <w:color w:val="C0392B"/>
          <w:sz w:val="22"/>
        </w:rPr>
        <w:t>【变体开场（针对已有线上基础的客户）】</w:t>
      </w:r>
      <w:r>
        <w:rPr>
          <w:rFonts w:hint="eastAsia" w:ascii="等线" w:hAnsi="等线" w:eastAsia="等线" w:cs="等线"/>
          <w:sz w:val="22"/>
        </w:rPr>
        <w:t>王总您好，我是惠军商学院的小李。我们在做退役军人企业数字化调研的时候注意到您的店，发现您在抖音上已经有账号了，但内容更新不太规律。我们这边有一套专门帮老兵门店做同城短视频获客的方案，想跟您交流一下，看能不能帮您把账号做起来。您现在方便吗？</w:t>
      </w:r>
    </w:p>
    <w:p w14:paraId="65F20687">
      <w:pPr>
        <w:spacing w:line="336" w:lineRule="auto"/>
        <w:ind w:left="283"/>
        <w:rPr>
          <w:rFonts w:hint="eastAsia" w:ascii="等线" w:hAnsi="等线" w:eastAsia="等线" w:cs="等线"/>
        </w:rPr>
      </w:pPr>
      <w:r>
        <w:rPr>
          <w:rFonts w:hint="eastAsia" w:ascii="等线" w:hAnsi="等线" w:eastAsia="等线" w:cs="等线"/>
          <w:i/>
          <w:color w:val="7F8C8D"/>
          <w:sz w:val="21"/>
        </w:rPr>
        <w:t>💡 电话开场绝对不能说"我是做推广的，给您介绍一下业务"，必须用"退役军人身份+同行案例+价值分享"三段式，降低挂断率。</w:t>
      </w:r>
    </w:p>
    <w:p w14:paraId="582926CC">
      <w:pPr>
        <w:spacing w:before="240" w:after="120"/>
        <w:rPr>
          <w:rFonts w:hint="eastAsia" w:ascii="等线" w:hAnsi="等线" w:eastAsia="等线" w:cs="等线"/>
        </w:rPr>
      </w:pPr>
      <w:r>
        <w:rPr>
          <w:rFonts w:hint="eastAsia" w:ascii="等线" w:hAnsi="等线" w:eastAsia="等线" w:cs="等线"/>
          <w:b/>
          <w:color w:val="2C3E50"/>
          <w:sz w:val="26"/>
        </w:rPr>
        <w:t>二、微信初次触达话术</w:t>
      </w:r>
    </w:p>
    <w:p w14:paraId="22C19B50">
      <w:pPr>
        <w:spacing w:after="120" w:line="360" w:lineRule="auto"/>
        <w:rPr>
          <w:rFonts w:hint="eastAsia" w:ascii="等线" w:hAnsi="等线" w:eastAsia="等线" w:cs="等线"/>
        </w:rPr>
      </w:pPr>
      <w:r>
        <w:rPr>
          <w:rFonts w:hint="eastAsia" w:ascii="等线" w:hAnsi="等线" w:eastAsia="等线" w:cs="等线"/>
          <w:b/>
          <w:color w:val="C0392B"/>
          <w:sz w:val="22"/>
        </w:rPr>
        <w:t>【好友申请话术】</w:t>
      </w:r>
      <w:r>
        <w:rPr>
          <w:rFonts w:hint="eastAsia" w:ascii="等线" w:hAnsi="等线" w:eastAsia="等线" w:cs="等线"/>
          <w:sz w:val="22"/>
        </w:rPr>
        <w:t>王总您好，我是惠军商学院小李，专门服务退役军人创业企业的线上品牌赋能，之前电话联系过您，通过一下，给您发份军创企业数字化方案参考。</w:t>
      </w:r>
    </w:p>
    <w:p w14:paraId="380F93C2">
      <w:pPr>
        <w:spacing w:after="120" w:line="360" w:lineRule="auto"/>
        <w:rPr>
          <w:rFonts w:hint="eastAsia" w:ascii="等线" w:hAnsi="等线" w:eastAsia="等线" w:cs="等线"/>
        </w:rPr>
      </w:pPr>
      <w:r>
        <w:rPr>
          <w:rFonts w:hint="eastAsia" w:ascii="等线" w:hAnsi="等线" w:eastAsia="等线" w:cs="等线"/>
          <w:b/>
          <w:color w:val="C0392B"/>
          <w:sz w:val="22"/>
        </w:rPr>
        <w:t>【首次发消息】</w:t>
      </w:r>
      <w:r>
        <w:rPr>
          <w:rFonts w:hint="eastAsia" w:ascii="等线" w:hAnsi="等线" w:eastAsia="等线" w:cs="等线"/>
          <w:sz w:val="22"/>
        </w:rPr>
        <w:t>王总好！我是惠军商学院小李👋 我们是专注退役军人全域数字创业孵化的平台，帮老兵企业做百科背书、新闻发布、AI搜索优化、短视频代运营等一站式线上品牌建设。这是我们的项目介绍【PDF文件】，您先看看，有任何问题随时问我。最近我们在做"拥军数字化赋能月"活动，军创企业签约享专属折扣，方便的话约个时间给您详细讲讲？</w:t>
      </w:r>
    </w:p>
    <w:p w14:paraId="62CBA663">
      <w:pPr>
        <w:spacing w:after="120" w:line="360" w:lineRule="auto"/>
        <w:rPr>
          <w:rFonts w:hint="eastAsia" w:ascii="等线" w:hAnsi="等线" w:eastAsia="等线" w:cs="等线"/>
        </w:rPr>
      </w:pPr>
      <w:r>
        <w:rPr>
          <w:rFonts w:hint="eastAsia" w:ascii="等线" w:hAnsi="等线" w:eastAsia="等线" w:cs="等线"/>
          <w:b/>
          <w:color w:val="C0392B"/>
          <w:sz w:val="22"/>
        </w:rPr>
        <w:t>【跟进话术（三天未回复）】</w:t>
      </w:r>
      <w:r>
        <w:rPr>
          <w:rFonts w:hint="eastAsia" w:ascii="等线" w:hAnsi="等线" w:eastAsia="等线" w:cs="等线"/>
          <w:sz w:val="22"/>
        </w:rPr>
        <w:t>王总好，前两天给您发的方案不知道您看了没有？我们这周正好有两个和您同行业的老兵门店刚上线了百科和地图标注，效果反馈不错，我把案例发您参考一下【案例截图】。如果您近期有线上推广的打算，咱们可以约个15分钟的电话，我帮您免费做个线上品牌诊断，看看您的店在AI和搜索引擎里的曝光情况。</w:t>
      </w:r>
    </w:p>
    <w:p w14:paraId="660F5210">
      <w:pPr>
        <w:spacing w:before="240" w:after="120"/>
        <w:rPr>
          <w:rFonts w:hint="eastAsia" w:ascii="等线" w:hAnsi="等线" w:eastAsia="等线" w:cs="等线"/>
        </w:rPr>
      </w:pPr>
      <w:r>
        <w:rPr>
          <w:rFonts w:hint="eastAsia" w:ascii="等线" w:hAnsi="等线" w:eastAsia="等线" w:cs="等线"/>
          <w:b/>
          <w:color w:val="2C3E50"/>
          <w:sz w:val="26"/>
        </w:rPr>
        <w:t>三、电话中快速挖掘需求</w:t>
      </w:r>
    </w:p>
    <w:p w14:paraId="50C76FD4">
      <w:pPr>
        <w:spacing w:after="120" w:line="360" w:lineRule="auto"/>
        <w:rPr>
          <w:rFonts w:hint="eastAsia" w:ascii="等线" w:hAnsi="等线" w:eastAsia="等线" w:cs="等线"/>
        </w:rPr>
      </w:pPr>
      <w:r>
        <w:rPr>
          <w:rFonts w:hint="eastAsia" w:ascii="等线" w:hAnsi="等线" w:eastAsia="等线" w:cs="等线"/>
          <w:b/>
          <w:color w:val="C0392B"/>
          <w:sz w:val="22"/>
        </w:rPr>
        <w:t>【需求三连问】</w:t>
      </w:r>
      <w:r>
        <w:rPr>
          <w:rFonts w:hint="eastAsia" w:ascii="等线" w:hAnsi="等线" w:eastAsia="等线" w:cs="等线"/>
          <w:sz w:val="22"/>
        </w:rPr>
        <w:t>王总，为了给您更精准的建议，我请教您三个小问题：第一，您店里现在线上有没有做过推广？第二，您的客户主要在哪个年龄段？第三，如果有一套方案能帮您每月多带来20个同城新客，您大概能接受多少预算？</w:t>
      </w:r>
    </w:p>
    <w:p w14:paraId="3F7CB1B5">
      <w:pPr>
        <w:spacing w:after="120" w:line="360" w:lineRule="auto"/>
        <w:rPr>
          <w:rFonts w:hint="eastAsia" w:ascii="等线" w:hAnsi="等线" w:eastAsia="等线" w:cs="等线"/>
        </w:rPr>
      </w:pPr>
      <w:r>
        <w:rPr>
          <w:rFonts w:hint="eastAsia" w:ascii="等线" w:hAnsi="等线" w:eastAsia="等线" w:cs="等线"/>
          <w:b/>
          <w:color w:val="C0392B"/>
          <w:sz w:val="22"/>
        </w:rPr>
        <w:t>【邀约收尾】</w:t>
      </w:r>
      <w:r>
        <w:rPr>
          <w:rFonts w:hint="eastAsia" w:ascii="等线" w:hAnsi="等线" w:eastAsia="等线" w:cs="等线"/>
          <w:sz w:val="22"/>
        </w:rPr>
        <w:t>好的王总，情况我大概了解了。电话里一句两句说不清楚，我看您本周四或周五下午哪个时间方便？我带着方案和同行案例上门拜访您，当面给您拆解一下，也就二十分钟，不耽误您太多时间。您看周四下午两点可以吗？</w:t>
      </w:r>
    </w:p>
    <w:p w14:paraId="74B57AE2">
      <w:pPr>
        <w:rPr>
          <w:rFonts w:hint="eastAsia" w:ascii="等线" w:hAnsi="等线" w:eastAsia="等线" w:cs="等线"/>
        </w:rPr>
      </w:pPr>
      <w:r>
        <w:rPr>
          <w:rFonts w:hint="eastAsia" w:ascii="等线" w:hAnsi="等线" w:eastAsia="等线" w:cs="等线"/>
        </w:rPr>
        <w:br w:type="page"/>
      </w:r>
    </w:p>
    <w:p w14:paraId="16822C16">
      <w:pPr>
        <w:spacing w:before="360" w:after="160"/>
        <w:rPr>
          <w:rFonts w:hint="eastAsia" w:ascii="等线" w:hAnsi="等线" w:eastAsia="等线" w:cs="等线"/>
        </w:rPr>
      </w:pPr>
      <w:r>
        <w:rPr>
          <w:rFonts w:hint="eastAsia" w:ascii="等线" w:hAnsi="等线" w:eastAsia="等线" w:cs="等线"/>
          <w:b/>
          <w:color w:val="C0392B"/>
          <w:sz w:val="32"/>
        </w:rPr>
        <w:t>场景四：六大核心业务逐点介绍话术</w:t>
      </w:r>
    </w:p>
    <w:p w14:paraId="0506244E">
      <w:pPr>
        <w:spacing w:before="240" w:after="120"/>
        <w:rPr>
          <w:rFonts w:hint="eastAsia" w:ascii="等线" w:hAnsi="等线" w:eastAsia="等线" w:cs="等线"/>
        </w:rPr>
      </w:pPr>
      <w:r>
        <w:rPr>
          <w:rFonts w:hint="eastAsia" w:ascii="等线" w:hAnsi="等线" w:eastAsia="等线" w:cs="等线"/>
          <w:b/>
          <w:color w:val="2C3E50"/>
          <w:sz w:val="26"/>
        </w:rPr>
        <w:t>业务一：地图标记+百科词条</w:t>
      </w:r>
    </w:p>
    <w:p w14:paraId="1B83FB52">
      <w:pPr>
        <w:spacing w:after="120" w:line="360" w:lineRule="auto"/>
        <w:rPr>
          <w:rFonts w:hint="eastAsia" w:ascii="等线" w:hAnsi="等线" w:eastAsia="等线" w:cs="等线"/>
        </w:rPr>
      </w:pPr>
      <w:r>
        <w:rPr>
          <w:rFonts w:hint="eastAsia" w:ascii="等线" w:hAnsi="等线" w:eastAsia="等线" w:cs="等线"/>
          <w:b/>
          <w:color w:val="C0392B"/>
          <w:sz w:val="22"/>
        </w:rPr>
        <w:t>【客户视角话术】</w:t>
      </w:r>
      <w:r>
        <w:rPr>
          <w:rFonts w:hint="eastAsia" w:ascii="等线" w:hAnsi="等线" w:eastAsia="等线" w:cs="等线"/>
          <w:sz w:val="22"/>
        </w:rPr>
        <w:t>张总，您想想，现在客人找店第一步是啥？打开地图搜。如果您的店在地图上信息不全、照片没有、电话不对，客人直接就划走了。我们帮您把百度、高德、腾讯三大地图全部标注完善，店名、地址、电话、营业时间、门店照片、甚至好评维护，一步到位。三大平台打包才五百块，单平台两百，这个钱您少请两顿饭就出来了，但带来的效果是每天都有客人能精准找到您。</w:t>
      </w:r>
    </w:p>
    <w:p w14:paraId="6C7A5A0F">
      <w:pPr>
        <w:spacing w:after="120" w:line="360" w:lineRule="auto"/>
        <w:rPr>
          <w:rFonts w:hint="eastAsia" w:ascii="等线" w:hAnsi="等线" w:eastAsia="等线" w:cs="等线"/>
        </w:rPr>
      </w:pPr>
      <w:r>
        <w:rPr>
          <w:rFonts w:hint="eastAsia" w:ascii="等线" w:hAnsi="等线" w:eastAsia="等线" w:cs="等线"/>
          <w:b/>
          <w:color w:val="C0392B"/>
          <w:sz w:val="22"/>
        </w:rPr>
        <w:t>【百科价值话术】</w:t>
      </w:r>
      <w:r>
        <w:rPr>
          <w:rFonts w:hint="eastAsia" w:ascii="等线" w:hAnsi="等线" w:eastAsia="等线" w:cs="等线"/>
          <w:sz w:val="22"/>
        </w:rPr>
        <w:t>再说百科。百度百科是什么？是互联网上的"权威身份证"。您去谈合作、谈招商，对方一搜您的企业，有百度百科和没有，信任感完全不一样。而且现在AI大模型回答问题，优先引用百科内容。我们做百度百科企业词条四千块、人物词条五千，头条百科两千起，搜狗两千五，360百科两千四。建好了是永久展现的，一年免费修改，这个投入是"一次建设、终身受益"。</w:t>
      </w:r>
    </w:p>
    <w:p w14:paraId="7D387EEB">
      <w:pPr>
        <w:spacing w:after="120" w:line="360" w:lineRule="auto"/>
        <w:rPr>
          <w:rFonts w:hint="eastAsia" w:ascii="等线" w:hAnsi="等线" w:eastAsia="等线" w:cs="等线"/>
        </w:rPr>
      </w:pPr>
      <w:r>
        <w:rPr>
          <w:rFonts w:hint="eastAsia" w:ascii="等线" w:hAnsi="等线" w:eastAsia="等线" w:cs="等线"/>
          <w:b/>
          <w:color w:val="C0392B"/>
          <w:sz w:val="22"/>
        </w:rPr>
        <w:t>【常见疑问应对】</w:t>
      </w:r>
      <w:r>
        <w:rPr>
          <w:rFonts w:hint="eastAsia" w:ascii="等线" w:hAnsi="等线" w:eastAsia="等线" w:cs="等线"/>
          <w:sz w:val="22"/>
        </w:rPr>
        <w:t>客户问"百科能保证创建成功吗？"——我们按平台规范制作，通过率很高，但受平台算法影响，不承诺100%收录，这是行业规则，任何说包过的都是忽悠您。我们能做的是用最专业的文案和参考资料把通过率拉到最高，而且头条百科我们是包创建的。</w:t>
      </w:r>
    </w:p>
    <w:p w14:paraId="4DB67264">
      <w:pPr>
        <w:spacing w:before="240" w:after="120"/>
        <w:rPr>
          <w:rFonts w:hint="eastAsia" w:ascii="等线" w:hAnsi="等线" w:eastAsia="等线" w:cs="等线"/>
        </w:rPr>
      </w:pPr>
      <w:r>
        <w:rPr>
          <w:rFonts w:hint="eastAsia" w:ascii="等线" w:hAnsi="等线" w:eastAsia="等线" w:cs="等线"/>
          <w:b/>
          <w:color w:val="2C3E50"/>
          <w:sz w:val="26"/>
        </w:rPr>
        <w:t>业务二：全网新闻软文</w:t>
      </w:r>
    </w:p>
    <w:p w14:paraId="5E63EAE8">
      <w:pPr>
        <w:spacing w:after="120" w:line="360" w:lineRule="auto"/>
        <w:rPr>
          <w:rFonts w:hint="eastAsia" w:ascii="等线" w:hAnsi="等线" w:eastAsia="等线" w:cs="等线"/>
        </w:rPr>
      </w:pPr>
      <w:r>
        <w:rPr>
          <w:rFonts w:hint="eastAsia" w:ascii="等线" w:hAnsi="等线" w:eastAsia="等线" w:cs="等线"/>
          <w:b/>
          <w:color w:val="C0392B"/>
          <w:sz w:val="22"/>
        </w:rPr>
        <w:t>【价值话术】</w:t>
      </w:r>
      <w:r>
        <w:rPr>
          <w:rFonts w:hint="eastAsia" w:ascii="等线" w:hAnsi="等线" w:eastAsia="等线" w:cs="等线"/>
          <w:sz w:val="22"/>
        </w:rPr>
        <w:t>张总，新闻发布的作用有三个：第一，给百科做佐证素材——百科词条必须有权威媒体报道才能通过；第二，给品牌做信任背书——一篇发在省级官媒上的"退役军人创业事迹"，比您自己说一百句都管用；第三，给AI做信息源——AI抓取信息优先看权威媒体，您的新闻发得越多，AI提到您的概率越大。</w:t>
      </w:r>
    </w:p>
    <w:p w14:paraId="7D76A39C">
      <w:pPr>
        <w:spacing w:after="120" w:line="360" w:lineRule="auto"/>
        <w:rPr>
          <w:rFonts w:hint="eastAsia" w:ascii="等线" w:hAnsi="等线" w:eastAsia="等线" w:cs="等线"/>
        </w:rPr>
      </w:pPr>
      <w:r>
        <w:rPr>
          <w:rFonts w:hint="eastAsia" w:ascii="等线" w:hAnsi="等线" w:eastAsia="等线" w:cs="等线"/>
          <w:b/>
          <w:color w:val="C0392B"/>
          <w:sz w:val="22"/>
        </w:rPr>
        <w:t>【档位介绍话术】</w:t>
      </w:r>
      <w:r>
        <w:rPr>
          <w:rFonts w:hint="eastAsia" w:ascii="等线" w:hAnsi="等线" w:eastAsia="等线" w:cs="等线"/>
          <w:sz w:val="22"/>
        </w:rPr>
        <w:t>我们的新闻发布分六个档位，从一千块钱的十到五十家基础铺量，到三万块钱的人民网、新华网、央视网顶级央媒首发。一般刚起步的店，我建议先做三千块的档位——五到一百家媒体，包含齐鲁晚报、消费日报网、环球网这些权威媒体首发，性价比最高。有重大活动或者需要强背书的时候，再上八千到一万五的档位，做中国日报网、光明网、科技日报这些高权重官媒。</w:t>
      </w:r>
    </w:p>
    <w:p w14:paraId="6E60FDA9">
      <w:pPr>
        <w:spacing w:after="120" w:line="360" w:lineRule="auto"/>
        <w:rPr>
          <w:rFonts w:hint="eastAsia" w:ascii="等线" w:hAnsi="等线" w:eastAsia="等线" w:cs="等线"/>
        </w:rPr>
      </w:pPr>
      <w:r>
        <w:rPr>
          <w:rFonts w:hint="eastAsia" w:ascii="等线" w:hAnsi="等线" w:eastAsia="等线" w:cs="等线"/>
          <w:b/>
          <w:color w:val="C0392B"/>
          <w:sz w:val="22"/>
        </w:rPr>
        <w:t>【内容话术】</w:t>
      </w:r>
      <w:r>
        <w:rPr>
          <w:rFonts w:hint="eastAsia" w:ascii="等线" w:hAnsi="等线" w:eastAsia="等线" w:cs="等线"/>
          <w:sz w:val="22"/>
        </w:rPr>
        <w:t>稿件我们专业团队写，您只需要提供基础资料。我们最擅长写"老兵创业"类稿件——把您的军旅经历和创业故事结合起来，既感人又有传播力，媒体也喜欢发这类正能量内容。</w:t>
      </w:r>
    </w:p>
    <w:p w14:paraId="0A89DB41">
      <w:pPr>
        <w:spacing w:before="240" w:after="120"/>
        <w:rPr>
          <w:rFonts w:hint="eastAsia" w:ascii="等线" w:hAnsi="等线" w:eastAsia="等线" w:cs="等线"/>
        </w:rPr>
      </w:pPr>
      <w:r>
        <w:rPr>
          <w:rFonts w:hint="eastAsia" w:ascii="等线" w:hAnsi="等线" w:eastAsia="等线" w:cs="等线"/>
          <w:b/>
          <w:color w:val="2C3E50"/>
          <w:sz w:val="26"/>
        </w:rPr>
        <w:t>业务三：AI搜索信息基建（GEO）</w:t>
      </w:r>
    </w:p>
    <w:p w14:paraId="2FE3FB3A">
      <w:pPr>
        <w:spacing w:after="120" w:line="360" w:lineRule="auto"/>
        <w:rPr>
          <w:rFonts w:hint="eastAsia" w:ascii="等线" w:hAnsi="等线" w:eastAsia="等线" w:cs="等线"/>
        </w:rPr>
      </w:pPr>
      <w:r>
        <w:rPr>
          <w:rFonts w:hint="eastAsia" w:ascii="等线" w:hAnsi="等线" w:eastAsia="等线" w:cs="等线"/>
          <w:b/>
          <w:color w:val="C0392B"/>
          <w:sz w:val="22"/>
        </w:rPr>
        <w:t>【通俗解释话术】</w:t>
      </w:r>
      <w:r>
        <w:rPr>
          <w:rFonts w:hint="eastAsia" w:ascii="等线" w:hAnsi="等线" w:eastAsia="等线" w:cs="等线"/>
          <w:sz w:val="22"/>
        </w:rPr>
        <w:t>张总，GEO这个词听着专业，我用大白话给您解释：以前大家用百度搜索，我们做SEO让您排名靠前；现在大家用AI问答，我们做GEO让AI"愿意提到您"。就这么简单。</w:t>
      </w:r>
    </w:p>
    <w:p w14:paraId="048826B3">
      <w:pPr>
        <w:spacing w:after="120" w:line="360" w:lineRule="auto"/>
        <w:rPr>
          <w:rFonts w:hint="eastAsia" w:ascii="等线" w:hAnsi="等线" w:eastAsia="等线" w:cs="等线"/>
        </w:rPr>
      </w:pPr>
      <w:r>
        <w:rPr>
          <w:rFonts w:hint="eastAsia" w:ascii="等线" w:hAnsi="等线" w:eastAsia="等线" w:cs="等线"/>
          <w:b/>
          <w:color w:val="C0392B"/>
          <w:sz w:val="22"/>
        </w:rPr>
        <w:t>【怎么做话术】</w:t>
      </w:r>
      <w:r>
        <w:rPr>
          <w:rFonts w:hint="eastAsia" w:ascii="等线" w:hAnsi="等线" w:eastAsia="等线" w:cs="等线"/>
          <w:sz w:val="22"/>
        </w:rPr>
        <w:t>具体怎么做呢？四步：第一步，把您企业的真实资质、产品、服务、荣誉全部梳理清楚，做成结构化的品牌知识库；第二步，在权威媒体、官网、合规内容平台上铺设这些真实信息，让AI容易抓取；第三步，把地图信息和AI搜索联动起来，完善同城真实数据；第四步，按月出监测报告，您能看到AI里"有没有您、怎么说您"。</w:t>
      </w:r>
    </w:p>
    <w:p w14:paraId="1DEE0434">
      <w:pPr>
        <w:spacing w:after="120" w:line="360" w:lineRule="auto"/>
        <w:rPr>
          <w:rFonts w:hint="eastAsia" w:ascii="等线" w:hAnsi="等线" w:eastAsia="等线" w:cs="等线"/>
        </w:rPr>
      </w:pPr>
      <w:r>
        <w:rPr>
          <w:rFonts w:hint="eastAsia" w:ascii="等线" w:hAnsi="等线" w:eastAsia="等线" w:cs="等线"/>
          <w:b/>
          <w:color w:val="C0392B"/>
          <w:sz w:val="22"/>
        </w:rPr>
        <w:t>【合规强调话术】</w:t>
      </w:r>
      <w:r>
        <w:rPr>
          <w:rFonts w:hint="eastAsia" w:ascii="等线" w:hAnsi="等线" w:eastAsia="等线" w:cs="等线"/>
          <w:sz w:val="22"/>
        </w:rPr>
        <w:t>这里我必须强调一点：我们做的是白帽合规版，绝不搞虚假信息投喂、绝不伪造专家身份、绝不承诺"AI排名第一"。市面上有些公司说能让AI必推荐您，那都是违规操作，一旦被查，您的品牌信息可能被AI全部屏蔽，得不偿失。我们的原则是：帮助企业"被AI正确认知"，而不是"操控AI"。</w:t>
      </w:r>
    </w:p>
    <w:p w14:paraId="35BC0BB2">
      <w:pPr>
        <w:spacing w:before="240" w:after="120"/>
        <w:rPr>
          <w:rFonts w:hint="eastAsia" w:ascii="等线" w:hAnsi="等线" w:eastAsia="等线" w:cs="等线"/>
        </w:rPr>
      </w:pPr>
      <w:r>
        <w:rPr>
          <w:rFonts w:hint="eastAsia" w:ascii="等线" w:hAnsi="等线" w:eastAsia="等线" w:cs="等线"/>
          <w:b/>
          <w:color w:val="2C3E50"/>
          <w:sz w:val="26"/>
        </w:rPr>
        <w:t>业务四：网站+小程序</w:t>
      </w:r>
    </w:p>
    <w:p w14:paraId="348DC210">
      <w:pPr>
        <w:spacing w:after="120" w:line="360" w:lineRule="auto"/>
        <w:rPr>
          <w:rFonts w:hint="eastAsia" w:ascii="等线" w:hAnsi="等线" w:eastAsia="等线" w:cs="等线"/>
        </w:rPr>
      </w:pPr>
      <w:r>
        <w:rPr>
          <w:rFonts w:hint="eastAsia" w:ascii="等线" w:hAnsi="等线" w:eastAsia="等线" w:cs="等线"/>
          <w:b/>
          <w:color w:val="C0392B"/>
          <w:sz w:val="22"/>
        </w:rPr>
        <w:t>【网站话术】</w:t>
      </w:r>
      <w:r>
        <w:rPr>
          <w:rFonts w:hint="eastAsia" w:ascii="等线" w:hAnsi="等线" w:eastAsia="等线" w:cs="等线"/>
          <w:sz w:val="22"/>
        </w:rPr>
        <w:t>张总，官网是企业的"线上大本营"。模板网站一千九百八，包含域名、空间、设计、图文和一年运维，适合刚起步的店；定制网站八千起，全定制设计、前后端开发、数据库、SEO优化，适合有规模的企业。有了官网，客户搜索您的时候有一个"官方落脚点"，合作方查您的时候有一个"展示窗口"，AI抓取信息的时候有一个"权威信源"。</w:t>
      </w:r>
    </w:p>
    <w:p w14:paraId="210F4443">
      <w:pPr>
        <w:spacing w:after="120" w:line="360" w:lineRule="auto"/>
        <w:rPr>
          <w:rFonts w:hint="eastAsia" w:ascii="等线" w:hAnsi="等线" w:eastAsia="等线" w:cs="等线"/>
        </w:rPr>
      </w:pPr>
      <w:r>
        <w:rPr>
          <w:rFonts w:hint="eastAsia" w:ascii="等线" w:hAnsi="等线" w:eastAsia="等线" w:cs="等线"/>
          <w:b/>
          <w:color w:val="C0392B"/>
          <w:sz w:val="22"/>
        </w:rPr>
        <w:t>【小程序话术】</w:t>
      </w:r>
      <w:r>
        <w:rPr>
          <w:rFonts w:hint="eastAsia" w:ascii="等线" w:hAnsi="等线" w:eastAsia="等线" w:cs="等线"/>
          <w:sz w:val="22"/>
        </w:rPr>
        <w:t>小程序是"私域转化工具"。模板小程序三千块，包含备案、服务器和基础功能；定制六千起，可以加预约、团购、支付、会员等功能。客户到店扫码领券、在线预约服务、会员积分兑换，全部在小程序里完成，把客人牢牢锁在您自己的池子里，不用再给第三方平台交抽成。</w:t>
      </w:r>
    </w:p>
    <w:p w14:paraId="25AC268A">
      <w:pPr>
        <w:spacing w:before="240" w:after="120"/>
        <w:rPr>
          <w:rFonts w:hint="eastAsia" w:ascii="等线" w:hAnsi="等线" w:eastAsia="等线" w:cs="等线"/>
        </w:rPr>
      </w:pPr>
      <w:r>
        <w:rPr>
          <w:rFonts w:hint="eastAsia" w:ascii="等线" w:hAnsi="等线" w:eastAsia="等线" w:cs="等线"/>
          <w:b/>
          <w:color w:val="2C3E50"/>
          <w:sz w:val="26"/>
        </w:rPr>
        <w:t>业务五：舆情监测公关</w:t>
      </w:r>
    </w:p>
    <w:p w14:paraId="14F1498D">
      <w:pPr>
        <w:spacing w:after="120" w:line="360" w:lineRule="auto"/>
        <w:rPr>
          <w:rFonts w:hint="eastAsia" w:ascii="等线" w:hAnsi="等线" w:eastAsia="等线" w:cs="等线"/>
        </w:rPr>
      </w:pPr>
      <w:r>
        <w:rPr>
          <w:rFonts w:hint="eastAsia" w:ascii="等线" w:hAnsi="等线" w:eastAsia="等线" w:cs="等线"/>
          <w:b/>
          <w:color w:val="C0392B"/>
          <w:sz w:val="22"/>
        </w:rPr>
        <w:t>【风险话术】</w:t>
      </w:r>
      <w:r>
        <w:rPr>
          <w:rFonts w:hint="eastAsia" w:ascii="等线" w:hAnsi="等线" w:eastAsia="等线" w:cs="等线"/>
          <w:sz w:val="22"/>
        </w:rPr>
        <w:t>张总，我问您一个问题：如果有人在网上发了一条关于您店的负面评价或者不实信息，您多久能发现？一天？三天？还是客人都在传了您才知道？负面信息这个东西，发酵速度是按小时算的，等您发现的时候可能已经传出去了。</w:t>
      </w:r>
    </w:p>
    <w:p w14:paraId="19F7A806">
      <w:pPr>
        <w:spacing w:after="120" w:line="360" w:lineRule="auto"/>
        <w:rPr>
          <w:rFonts w:hint="eastAsia" w:ascii="等线" w:hAnsi="等线" w:eastAsia="等线" w:cs="等线"/>
        </w:rPr>
      </w:pPr>
      <w:r>
        <w:rPr>
          <w:rFonts w:hint="eastAsia" w:ascii="等线" w:hAnsi="等线" w:eastAsia="等线" w:cs="等线"/>
          <w:b/>
          <w:color w:val="C0392B"/>
          <w:sz w:val="22"/>
        </w:rPr>
        <w:t>【方案话术】</w:t>
      </w:r>
      <w:r>
        <w:rPr>
          <w:rFonts w:hint="eastAsia" w:ascii="等线" w:hAnsi="等线" w:eastAsia="等线" w:cs="等线"/>
          <w:sz w:val="22"/>
        </w:rPr>
        <w:t>我们的舆情监控系统，7×24小时全天候监控全网，一有负面苗头立刻预警，年费两万一套。真出了问题，我们提供专业的处置建议和公关方案，单条负面处理两千块，三到五个工作日解决。这个投入就像买保险——平时用不上，但用上一次就值回票价。</w:t>
      </w:r>
    </w:p>
    <w:p w14:paraId="2B24BF5D">
      <w:pPr>
        <w:spacing w:before="240" w:after="120"/>
        <w:rPr>
          <w:rFonts w:hint="eastAsia" w:ascii="等线" w:hAnsi="等线" w:eastAsia="等线" w:cs="等线"/>
        </w:rPr>
      </w:pPr>
      <w:r>
        <w:rPr>
          <w:rFonts w:hint="eastAsia" w:ascii="等线" w:hAnsi="等线" w:eastAsia="等线" w:cs="等线"/>
          <w:b/>
          <w:color w:val="2C3E50"/>
          <w:sz w:val="26"/>
        </w:rPr>
        <w:t>业务六：新媒体矩阵代运营</w:t>
      </w:r>
    </w:p>
    <w:p w14:paraId="6D957C80">
      <w:pPr>
        <w:spacing w:after="120" w:line="360" w:lineRule="auto"/>
        <w:rPr>
          <w:rFonts w:hint="eastAsia" w:ascii="等线" w:hAnsi="等线" w:eastAsia="等线" w:cs="等线"/>
        </w:rPr>
      </w:pPr>
      <w:r>
        <w:rPr>
          <w:rFonts w:hint="eastAsia" w:ascii="等线" w:hAnsi="等线" w:eastAsia="等线" w:cs="等线"/>
          <w:b/>
          <w:color w:val="C0392B"/>
          <w:sz w:val="22"/>
        </w:rPr>
        <w:t>【痛点话术】</w:t>
      </w:r>
      <w:r>
        <w:rPr>
          <w:rFonts w:hint="eastAsia" w:ascii="等线" w:hAnsi="等线" w:eastAsia="等线" w:cs="等线"/>
          <w:sz w:val="22"/>
        </w:rPr>
        <w:t>张总，我知道很多老板都想做抖音，但自己拍了几条就坚持不下去了——为啥？不会拍、不会剪、不会写文案、不知道发什么、拍了也没人看。招人吧，一个运营一个月五六千，还不一定专业。</w:t>
      </w:r>
    </w:p>
    <w:p w14:paraId="2EEEC18C">
      <w:pPr>
        <w:spacing w:after="120" w:line="360" w:lineRule="auto"/>
        <w:rPr>
          <w:rFonts w:hint="eastAsia" w:ascii="等线" w:hAnsi="等线" w:eastAsia="等线" w:cs="等线"/>
        </w:rPr>
      </w:pPr>
      <w:r>
        <w:rPr>
          <w:rFonts w:hint="eastAsia" w:ascii="等线" w:hAnsi="等线" w:eastAsia="等线" w:cs="等线"/>
          <w:b/>
          <w:color w:val="C0392B"/>
          <w:sz w:val="22"/>
        </w:rPr>
        <w:t>【方案话术】</w:t>
      </w:r>
      <w:r>
        <w:rPr>
          <w:rFonts w:hint="eastAsia" w:ascii="等线" w:hAnsi="等线" w:eastAsia="等线" w:cs="等线"/>
          <w:sz w:val="22"/>
        </w:rPr>
        <w:t>我们的代运营就是帮您解决这个问题。全案代运营每个月每个平台三千块，从策划、拍摄、剪辑、发布、互动到复盘，全给您包了，还提供投流建议（广告费您自己出）。轻量代运营两千五，做基础内容更新维护。抖音抓同城泛流量、小红书做口碑种草、公众号沉淀私域客户，三个平台联动运营，效果比单做一个好得多。您不用管过程，每月看数据报告就行。</w:t>
      </w:r>
    </w:p>
    <w:p w14:paraId="4DED9536">
      <w:pPr>
        <w:rPr>
          <w:rFonts w:hint="eastAsia" w:ascii="等线" w:hAnsi="等线" w:eastAsia="等线" w:cs="等线"/>
        </w:rPr>
      </w:pPr>
      <w:r>
        <w:rPr>
          <w:rFonts w:hint="eastAsia" w:ascii="等线" w:hAnsi="等线" w:eastAsia="等线" w:cs="等线"/>
        </w:rPr>
        <w:br w:type="page"/>
      </w:r>
    </w:p>
    <w:p w14:paraId="5CDCA189">
      <w:pPr>
        <w:spacing w:before="360" w:after="160"/>
        <w:rPr>
          <w:rFonts w:hint="eastAsia" w:ascii="等线" w:hAnsi="等线" w:eastAsia="等线" w:cs="等线"/>
        </w:rPr>
      </w:pPr>
      <w:r>
        <w:rPr>
          <w:rFonts w:hint="eastAsia" w:ascii="等线" w:hAnsi="等线" w:eastAsia="等线" w:cs="等线"/>
          <w:b/>
          <w:color w:val="C0392B"/>
          <w:sz w:val="32"/>
        </w:rPr>
        <w:t>场景五：报价与套餐推荐话术</w:t>
      </w:r>
    </w:p>
    <w:p w14:paraId="7ACF66FD">
      <w:pPr>
        <w:spacing w:before="240" w:after="120"/>
        <w:rPr>
          <w:rFonts w:hint="eastAsia" w:ascii="等线" w:hAnsi="等线" w:eastAsia="等线" w:cs="等线"/>
        </w:rPr>
      </w:pPr>
      <w:r>
        <w:rPr>
          <w:rFonts w:hint="eastAsia" w:ascii="等线" w:hAnsi="等线" w:eastAsia="等线" w:cs="等线"/>
          <w:b/>
          <w:color w:val="2C3E50"/>
          <w:sz w:val="26"/>
        </w:rPr>
        <w:t>一、报价原则</w:t>
      </w:r>
    </w:p>
    <w:p w14:paraId="355D09A2">
      <w:pPr>
        <w:spacing w:line="360" w:lineRule="auto"/>
        <w:ind w:firstLine="420"/>
        <w:rPr>
          <w:rFonts w:hint="eastAsia" w:ascii="等线" w:hAnsi="等线" w:eastAsia="等线" w:cs="等线"/>
        </w:rPr>
      </w:pPr>
      <w:r>
        <w:rPr>
          <w:rFonts w:hint="eastAsia" w:ascii="等线" w:hAnsi="等线" w:eastAsia="等线" w:cs="等线"/>
          <w:b w:val="0"/>
          <w:sz w:val="22"/>
        </w:rPr>
        <w:t>① 不先报低价，也不先报高价，先问客户预算和需求，再"对号入座"推荐套餐。</w:t>
      </w:r>
    </w:p>
    <w:p w14:paraId="542DFA6D">
      <w:pPr>
        <w:spacing w:line="360" w:lineRule="auto"/>
        <w:ind w:firstLine="420"/>
        <w:rPr>
          <w:rFonts w:hint="eastAsia" w:ascii="等线" w:hAnsi="等线" w:eastAsia="等线" w:cs="等线"/>
        </w:rPr>
      </w:pPr>
      <w:r>
        <w:rPr>
          <w:rFonts w:hint="eastAsia" w:ascii="等线" w:hAnsi="等线" w:eastAsia="等线" w:cs="等线"/>
          <w:b w:val="0"/>
          <w:sz w:val="22"/>
        </w:rPr>
        <w:t>② 报价时必须同时报"市场价"和"拥军价"，让客户感受到专属优惠。</w:t>
      </w:r>
    </w:p>
    <w:p w14:paraId="03DC97AC">
      <w:pPr>
        <w:spacing w:line="360" w:lineRule="auto"/>
        <w:ind w:firstLine="420"/>
        <w:rPr>
          <w:rFonts w:hint="eastAsia" w:ascii="等线" w:hAnsi="等线" w:eastAsia="等线" w:cs="等线"/>
        </w:rPr>
      </w:pPr>
      <w:r>
        <w:rPr>
          <w:rFonts w:hint="eastAsia" w:ascii="等线" w:hAnsi="等线" w:eastAsia="等线" w:cs="等线"/>
          <w:b w:val="0"/>
          <w:sz w:val="22"/>
        </w:rPr>
        <w:t>③ 单点报价要快、套餐推荐要细——单点给客户"自由选择感"，套餐给客户"划算感"。</w:t>
      </w:r>
    </w:p>
    <w:p w14:paraId="06F0EF24">
      <w:pPr>
        <w:spacing w:line="360" w:lineRule="auto"/>
        <w:ind w:firstLine="420"/>
        <w:rPr>
          <w:rFonts w:hint="eastAsia" w:ascii="等线" w:hAnsi="等线" w:eastAsia="等线" w:cs="等线"/>
        </w:rPr>
      </w:pPr>
      <w:r>
        <w:rPr>
          <w:rFonts w:hint="eastAsia" w:ascii="等线" w:hAnsi="等线" w:eastAsia="等线" w:cs="等线"/>
          <w:b w:val="0"/>
          <w:sz w:val="22"/>
        </w:rPr>
        <w:t>④ 报价后立刻补一句"这个价格包含哪些服务、不包含哪些"，避免后续纠纷。</w:t>
      </w:r>
    </w:p>
    <w:p w14:paraId="7215A4C5">
      <w:pPr>
        <w:spacing w:before="240" w:after="120"/>
        <w:rPr>
          <w:rFonts w:hint="eastAsia" w:ascii="等线" w:hAnsi="等线" w:eastAsia="等线" w:cs="等线"/>
        </w:rPr>
      </w:pPr>
      <w:r>
        <w:rPr>
          <w:rFonts w:hint="eastAsia" w:ascii="等线" w:hAnsi="等线" w:eastAsia="等线" w:cs="等线"/>
          <w:b/>
          <w:color w:val="2C3E50"/>
          <w:sz w:val="26"/>
        </w:rPr>
        <w:t>二、三档套餐推荐话术</w:t>
      </w:r>
    </w:p>
    <w:p w14:paraId="7E58A118">
      <w:pPr>
        <w:spacing w:after="120" w:line="360" w:lineRule="auto"/>
        <w:rPr>
          <w:rFonts w:hint="eastAsia" w:ascii="等线" w:hAnsi="等线" w:eastAsia="等线" w:cs="等线"/>
        </w:rPr>
      </w:pPr>
      <w:r>
        <w:rPr>
          <w:rFonts w:hint="eastAsia" w:ascii="等线" w:hAnsi="等线" w:eastAsia="等线" w:cs="等线"/>
          <w:b/>
          <w:color w:val="C0392B"/>
          <w:sz w:val="22"/>
        </w:rPr>
        <w:t>【基础起步包（约6800元）】</w:t>
      </w:r>
      <w:r>
        <w:rPr>
          <w:rFonts w:hint="eastAsia" w:ascii="等线" w:hAnsi="等线" w:eastAsia="等线" w:cs="等线"/>
          <w:sz w:val="22"/>
        </w:rPr>
        <w:t>张总，如果您是刚起步、预算有限，我推荐"基础起步包"：三大地图标注（500元）+百度百科企业词条（4000元）+十家媒体新闻发布（1000元）+问答口碑营销十组（300元），原价五千八，拥军打包价五千出头。这个套餐解决的是"从无到有"的问题——您的线上门面建起来了，客户能搜到您、能找到您、能看到正面信息。适合餐饮、零售、服务类的个体门店。</w:t>
      </w:r>
    </w:p>
    <w:p w14:paraId="1215DAF3">
      <w:pPr>
        <w:spacing w:after="120" w:line="360" w:lineRule="auto"/>
        <w:rPr>
          <w:rFonts w:hint="eastAsia" w:ascii="等线" w:hAnsi="等线" w:eastAsia="等线" w:cs="等线"/>
        </w:rPr>
      </w:pPr>
      <w:r>
        <w:rPr>
          <w:rFonts w:hint="eastAsia" w:ascii="等线" w:hAnsi="等线" w:eastAsia="等线" w:cs="等线"/>
          <w:b/>
          <w:color w:val="C0392B"/>
          <w:sz w:val="22"/>
        </w:rPr>
        <w:t>【品牌升级包（约19800元）】</w:t>
      </w:r>
      <w:r>
        <w:rPr>
          <w:rFonts w:hint="eastAsia" w:ascii="等线" w:hAnsi="等线" w:eastAsia="等线" w:cs="等线"/>
          <w:sz w:val="22"/>
        </w:rPr>
        <w:t>如果您的企业有一定规模、想做品牌升级，我推荐"品牌升级包"：四平台百科（百度+头条+搜狗+360，约一万一）+五十家媒体矩阵发布（3000元）+GEO信息基建季度服务（5000元）+模板官网（1980元），原价两万多，拥军打包价一万八左右。这个套餐解决的是"从有到优"的问题——品牌信任全面建立、AI入口抢占完成、官方阵地搭建到位。适合有招商需求、有政府合作意向的军创企业。</w:t>
      </w:r>
    </w:p>
    <w:p w14:paraId="06C39771">
      <w:pPr>
        <w:spacing w:after="120" w:line="360" w:lineRule="auto"/>
        <w:rPr>
          <w:rFonts w:hint="eastAsia" w:ascii="等线" w:hAnsi="等线" w:eastAsia="等线" w:cs="等线"/>
        </w:rPr>
      </w:pPr>
      <w:r>
        <w:rPr>
          <w:rFonts w:hint="eastAsia" w:ascii="等线" w:hAnsi="等线" w:eastAsia="等线" w:cs="等线"/>
          <w:b/>
          <w:color w:val="C0392B"/>
          <w:sz w:val="22"/>
        </w:rPr>
        <w:t>【流量增长包（约32800元）】</w:t>
      </w:r>
      <w:r>
        <w:rPr>
          <w:rFonts w:hint="eastAsia" w:ascii="等线" w:hAnsi="等线" w:eastAsia="等线" w:cs="等线"/>
          <w:sz w:val="22"/>
        </w:rPr>
        <w:t>如果您的核心目标是同城获客，我推荐"流量增长包"：百度百科+地图标注（4500元）+三十家媒体发布（2000元）+抖音+小红书代运营三个月（18000元）+模板小程序（3000元）+GEO月度监测（3000元），原价三万多，拥军打包价两万八到三万。这个套餐解决的是"从优到赚"的问题——从品牌曝光到同城引流再到私域转化，完整链路跑通。适合民宿、教培、医美、汽修等高客单价行业。</w:t>
      </w:r>
    </w:p>
    <w:p w14:paraId="3BBF60CB">
      <w:pPr>
        <w:spacing w:before="240" w:after="120"/>
        <w:rPr>
          <w:rFonts w:hint="eastAsia" w:ascii="等线" w:hAnsi="等线" w:eastAsia="等线" w:cs="等线"/>
        </w:rPr>
      </w:pPr>
      <w:r>
        <w:rPr>
          <w:rFonts w:hint="eastAsia" w:ascii="等线" w:hAnsi="等线" w:eastAsia="等线" w:cs="等线"/>
          <w:b/>
          <w:color w:val="2C3E50"/>
          <w:sz w:val="26"/>
        </w:rPr>
        <w:t>三、定制方案话术</w:t>
      </w:r>
    </w:p>
    <w:p w14:paraId="5A0725CC">
      <w:pPr>
        <w:spacing w:after="120" w:line="360" w:lineRule="auto"/>
        <w:rPr>
          <w:rFonts w:hint="eastAsia" w:ascii="等线" w:hAnsi="等线" w:eastAsia="等线" w:cs="等线"/>
        </w:rPr>
      </w:pPr>
      <w:r>
        <w:rPr>
          <w:rFonts w:hint="eastAsia" w:ascii="等线" w:hAnsi="等线" w:eastAsia="等线" w:cs="等线"/>
          <w:b/>
          <w:color w:val="C0392B"/>
          <w:sz w:val="22"/>
        </w:rPr>
        <w:t>【灵活组合话术】</w:t>
      </w:r>
      <w:r>
        <w:rPr>
          <w:rFonts w:hint="eastAsia" w:ascii="等线" w:hAnsi="等线" w:eastAsia="等线" w:cs="等线"/>
          <w:sz w:val="22"/>
        </w:rPr>
        <w:t>张总，以上三个套餐是我们的标准化方案，您也可以根据自己的需求自由组合。比如您已经有官网了，就可以把官网的预算加到新闻发布上；您如果只关心短视频获客，也可以单做代运营加地图标注。我们的原则是"不浪费您一分钱"，每一项服务都要对您的业务有实际帮助。</w:t>
      </w:r>
    </w:p>
    <w:p w14:paraId="62D272BD">
      <w:pPr>
        <w:spacing w:after="120" w:line="360" w:lineRule="auto"/>
        <w:rPr>
          <w:rFonts w:hint="eastAsia" w:ascii="等线" w:hAnsi="等线" w:eastAsia="等线" w:cs="等线"/>
        </w:rPr>
      </w:pPr>
      <w:r>
        <w:rPr>
          <w:rFonts w:hint="eastAsia" w:ascii="等线" w:hAnsi="等线" w:eastAsia="等线" w:cs="等线"/>
          <w:b/>
          <w:color w:val="C0392B"/>
          <w:sz w:val="22"/>
        </w:rPr>
        <w:t>【付款方式话术】</w:t>
      </w:r>
      <w:r>
        <w:rPr>
          <w:rFonts w:hint="eastAsia" w:ascii="等线" w:hAnsi="等线" w:eastAsia="等线" w:cs="等线"/>
          <w:sz w:val="22"/>
        </w:rPr>
        <w:t>付款方式上，百科和网站类项目首付50%、验收后付50%；新闻发布、地图标注、问答营销全额预付；舆情监控按年付；代运营按月付或季度付。所有款项走对公账户，签正式合同，开发票，您完全放心。</w:t>
      </w:r>
    </w:p>
    <w:p w14:paraId="4D60C418">
      <w:pPr>
        <w:rPr>
          <w:rFonts w:hint="eastAsia" w:ascii="等线" w:hAnsi="等线" w:eastAsia="等线" w:cs="等线"/>
        </w:rPr>
      </w:pPr>
      <w:r>
        <w:rPr>
          <w:rFonts w:hint="eastAsia" w:ascii="等线" w:hAnsi="等线" w:eastAsia="等线" w:cs="等线"/>
        </w:rPr>
        <w:br w:type="page"/>
      </w:r>
    </w:p>
    <w:p w14:paraId="43D899E5">
      <w:pPr>
        <w:spacing w:before="360" w:after="160"/>
        <w:rPr>
          <w:rFonts w:hint="eastAsia" w:ascii="等线" w:hAnsi="等线" w:eastAsia="等线" w:cs="等线"/>
        </w:rPr>
      </w:pPr>
      <w:r>
        <w:rPr>
          <w:rFonts w:hint="eastAsia" w:ascii="等线" w:hAnsi="等线" w:eastAsia="等线" w:cs="等线"/>
          <w:b/>
          <w:color w:val="C0392B"/>
          <w:sz w:val="32"/>
        </w:rPr>
        <w:t>场景六：高频异议处理话术库</w:t>
      </w:r>
    </w:p>
    <w:p w14:paraId="02B111C5">
      <w:pPr>
        <w:spacing w:before="240" w:after="120"/>
        <w:rPr>
          <w:rFonts w:hint="eastAsia" w:ascii="等线" w:hAnsi="等线" w:eastAsia="等线" w:cs="等线"/>
        </w:rPr>
      </w:pPr>
      <w:r>
        <w:rPr>
          <w:rFonts w:hint="eastAsia" w:ascii="等线" w:hAnsi="等线" w:eastAsia="等线" w:cs="等线"/>
          <w:b/>
          <w:color w:val="2C3E50"/>
          <w:sz w:val="26"/>
        </w:rPr>
        <w:t>异议一："太贵了，能不能便宜点？"</w:t>
      </w:r>
    </w:p>
    <w:p w14:paraId="329E6132">
      <w:pPr>
        <w:spacing w:after="120" w:line="360" w:lineRule="auto"/>
        <w:rPr>
          <w:rFonts w:hint="eastAsia" w:ascii="等线" w:hAnsi="等线" w:eastAsia="等线" w:cs="等线"/>
        </w:rPr>
      </w:pPr>
      <w:r>
        <w:rPr>
          <w:rFonts w:hint="eastAsia" w:ascii="等线" w:hAnsi="等线" w:eastAsia="等线" w:cs="等线"/>
          <w:b/>
          <w:color w:val="C0392B"/>
          <w:sz w:val="22"/>
        </w:rPr>
        <w:t>【共情+价值拆解】</w:t>
      </w:r>
      <w:r>
        <w:rPr>
          <w:rFonts w:hint="eastAsia" w:ascii="等线" w:hAnsi="等线" w:eastAsia="等线" w:cs="等线"/>
          <w:sz w:val="22"/>
        </w:rPr>
        <w:t>张总，我特别理解您的感受，说实话，第一次听到这个价格的客户十有八九都会说贵。但我给您算笔账：百度百科四千块，建好了永久在那，平均到十年，一天才一块一毛钱。您一天花一块一，就能让客户在百度和AI里搜到您的权威信息，您说贵吗？再比如代运营一个月三千，您招一个运营最少五千，还得管培训管社保，我们三千就给您一个专业团队，哪个更划算？</w:t>
      </w:r>
    </w:p>
    <w:p w14:paraId="7974453F">
      <w:pPr>
        <w:spacing w:after="120" w:line="360" w:lineRule="auto"/>
        <w:rPr>
          <w:rFonts w:hint="eastAsia" w:ascii="等线" w:hAnsi="等线" w:eastAsia="等线" w:cs="等线"/>
        </w:rPr>
      </w:pPr>
      <w:r>
        <w:rPr>
          <w:rFonts w:hint="eastAsia" w:ascii="等线" w:hAnsi="等线" w:eastAsia="等线" w:cs="等线"/>
          <w:b/>
          <w:color w:val="C0392B"/>
          <w:sz w:val="22"/>
        </w:rPr>
        <w:t>【让步策略】</w:t>
      </w:r>
      <w:r>
        <w:rPr>
          <w:rFonts w:hint="eastAsia" w:ascii="等线" w:hAnsi="等线" w:eastAsia="等线" w:cs="等线"/>
          <w:sz w:val="22"/>
        </w:rPr>
        <w:t>价格上我确实没有太大权限，但我可以给您申请两个增值服务：一是免费送您十组问答口碑营销，价值三百块；二是百科词条一年免费修改，正常这个是要收费的。这已经是我能争取到的最大力度了，您看可以吗？</w:t>
      </w:r>
    </w:p>
    <w:p w14:paraId="0F8426C0">
      <w:pPr>
        <w:spacing w:before="240" w:after="120"/>
        <w:rPr>
          <w:rFonts w:hint="eastAsia" w:ascii="等线" w:hAnsi="等线" w:eastAsia="等线" w:cs="等线"/>
        </w:rPr>
      </w:pPr>
      <w:r>
        <w:rPr>
          <w:rFonts w:hint="eastAsia" w:ascii="等线" w:hAnsi="等线" w:eastAsia="等线" w:cs="等线"/>
          <w:b/>
          <w:color w:val="2C3E50"/>
          <w:sz w:val="26"/>
        </w:rPr>
        <w:t>异议二："我再考虑考虑"</w:t>
      </w:r>
    </w:p>
    <w:p w14:paraId="2075529B">
      <w:pPr>
        <w:spacing w:after="120" w:line="360" w:lineRule="auto"/>
        <w:rPr>
          <w:rFonts w:hint="eastAsia" w:ascii="等线" w:hAnsi="等线" w:eastAsia="等线" w:cs="等线"/>
        </w:rPr>
      </w:pPr>
      <w:r>
        <w:rPr>
          <w:rFonts w:hint="eastAsia" w:ascii="等线" w:hAnsi="等线" w:eastAsia="等线" w:cs="等线"/>
          <w:b/>
          <w:color w:val="C0392B"/>
          <w:sz w:val="22"/>
        </w:rPr>
        <w:t>【探寻真实顾虑】</w:t>
      </w:r>
      <w:r>
        <w:rPr>
          <w:rFonts w:hint="eastAsia" w:ascii="等线" w:hAnsi="等线" w:eastAsia="等线" w:cs="等线"/>
          <w:sz w:val="22"/>
        </w:rPr>
        <w:t>没问题张总，这么大的事确实需要考虑。我想问一下，您主要是在哪些方面还需要再想想？是价格、效果、还是服务内容？您说出来，我看看能不能帮您解决。</w:t>
      </w:r>
    </w:p>
    <w:p w14:paraId="6A1F45A6">
      <w:pPr>
        <w:spacing w:after="120" w:line="360" w:lineRule="auto"/>
        <w:rPr>
          <w:rFonts w:hint="eastAsia" w:ascii="等线" w:hAnsi="等线" w:eastAsia="等线" w:cs="等线"/>
        </w:rPr>
      </w:pPr>
      <w:r>
        <w:rPr>
          <w:rFonts w:hint="eastAsia" w:ascii="等线" w:hAnsi="等线" w:eastAsia="等线" w:cs="等线"/>
          <w:b/>
          <w:color w:val="C0392B"/>
          <w:sz w:val="22"/>
        </w:rPr>
        <w:t>【制造紧迫感】</w:t>
      </w:r>
      <w:r>
        <w:rPr>
          <w:rFonts w:hint="eastAsia" w:ascii="等线" w:hAnsi="等线" w:eastAsia="等线" w:cs="等线"/>
          <w:sz w:val="22"/>
        </w:rPr>
        <w:t>（如果客户说不出具体原因）张总，我理解您的谨慎。不过我提醒您一下，线上这个事有个特点——早做一天，您就比同行多占一天的坑。百科创建需要十到二十五个工作日，GEO信息铺设也需要时间积累，您现在定，下个月就能看到初步效果；您再考虑一个月，就等于晚一个月获客。这样，我把方案留给您，您考虑两天，后天我给您打电话，到时候不管做不做，咱们都交个朋友，您看行吗？</w:t>
      </w:r>
    </w:p>
    <w:p w14:paraId="4434ABE5">
      <w:pPr>
        <w:spacing w:before="240" w:after="120"/>
        <w:rPr>
          <w:rFonts w:hint="eastAsia" w:ascii="等线" w:hAnsi="等线" w:eastAsia="等线" w:cs="等线"/>
        </w:rPr>
      </w:pPr>
      <w:r>
        <w:rPr>
          <w:rFonts w:hint="eastAsia" w:ascii="等线" w:hAnsi="等线" w:eastAsia="等线" w:cs="等线"/>
          <w:b/>
          <w:color w:val="2C3E50"/>
          <w:sz w:val="26"/>
        </w:rPr>
        <w:t>异议三："效果能保证吗？做了没效果怎么办？"</w:t>
      </w:r>
    </w:p>
    <w:p w14:paraId="43E5EEF4">
      <w:pPr>
        <w:spacing w:after="120" w:line="360" w:lineRule="auto"/>
        <w:rPr>
          <w:rFonts w:hint="eastAsia" w:ascii="等线" w:hAnsi="等线" w:eastAsia="等线" w:cs="等线"/>
        </w:rPr>
      </w:pPr>
      <w:r>
        <w:rPr>
          <w:rFonts w:hint="eastAsia" w:ascii="等线" w:hAnsi="等线" w:eastAsia="等线" w:cs="等线"/>
          <w:b/>
          <w:color w:val="C0392B"/>
          <w:sz w:val="22"/>
        </w:rPr>
        <w:t>【诚实回应+可量化指标】</w:t>
      </w:r>
      <w:r>
        <w:rPr>
          <w:rFonts w:hint="eastAsia" w:ascii="等线" w:hAnsi="等线" w:eastAsia="等线" w:cs="等线"/>
          <w:sz w:val="22"/>
        </w:rPr>
        <w:t>张总，我跟您说实话，任何说"保证效果""保证上首页"的都是骗子，因为搜索引擎和AI的算法不是我们能控制的。但我们能保证的是：第一，服务内容100%交付——百科建不成退款，新闻发不出去退款，地图标注不上退款；第二，过程透明可查——每月给您出数据报告，百科浏览量、新闻收录量、AI信息露出情况，清清楚楚；第三，售后有保障——百科一年免费修改，代运营每月复盘优化。我们做的是长期生意，不是一锤子买卖，您的效果不好，对我们的口碑也是损失。</w:t>
      </w:r>
    </w:p>
    <w:p w14:paraId="47FEEB97">
      <w:pPr>
        <w:spacing w:before="240" w:after="120"/>
        <w:rPr>
          <w:rFonts w:hint="eastAsia" w:ascii="等线" w:hAnsi="等线" w:eastAsia="等线" w:cs="等线"/>
        </w:rPr>
      </w:pPr>
      <w:r>
        <w:rPr>
          <w:rFonts w:hint="eastAsia" w:ascii="等线" w:hAnsi="等线" w:eastAsia="等线" w:cs="等线"/>
          <w:b/>
          <w:color w:val="2C3E50"/>
          <w:sz w:val="26"/>
        </w:rPr>
        <w:t>异议四："我们已经在做了/有合作方了"</w:t>
      </w:r>
    </w:p>
    <w:p w14:paraId="2F949326">
      <w:pPr>
        <w:spacing w:after="120" w:line="360" w:lineRule="auto"/>
        <w:rPr>
          <w:rFonts w:hint="eastAsia" w:ascii="等线" w:hAnsi="等线" w:eastAsia="等线" w:cs="等线"/>
        </w:rPr>
      </w:pPr>
      <w:r>
        <w:rPr>
          <w:rFonts w:hint="eastAsia" w:ascii="等线" w:hAnsi="等线" w:eastAsia="等线" w:cs="等线"/>
          <w:b/>
          <w:color w:val="C0392B"/>
          <w:sz w:val="22"/>
        </w:rPr>
        <w:t>【肯定+差异化】</w:t>
      </w:r>
      <w:r>
        <w:rPr>
          <w:rFonts w:hint="eastAsia" w:ascii="等线" w:hAnsi="等线" w:eastAsia="等线" w:cs="等线"/>
          <w:sz w:val="22"/>
        </w:rPr>
        <w:t>那太好了张总，说明您已经有线上意识了，这比很多老板强。我想请教一下，您现在主要在做哪块？是自己做还是找了服务商？（了解后）您做的这块确实很重要，但我发现您可能还缺两个环节：一是百科和权威媒体背书——这是信任基础；二是AI搜索信息基建——这是未来的流量入口。这两块如果补上，您现有的推广效果会翻倍。而且我们是专门服务退役军人的，价格有拥军折扣，服务有总部兜底，您可以对比一下，多一个选择总没坏处。</w:t>
      </w:r>
    </w:p>
    <w:p w14:paraId="5F05F654">
      <w:pPr>
        <w:spacing w:before="240" w:after="120"/>
        <w:rPr>
          <w:rFonts w:hint="eastAsia" w:ascii="等线" w:hAnsi="等线" w:eastAsia="等线" w:cs="等线"/>
        </w:rPr>
      </w:pPr>
      <w:r>
        <w:rPr>
          <w:rFonts w:hint="eastAsia" w:ascii="等线" w:hAnsi="等线" w:eastAsia="等线" w:cs="等线"/>
          <w:b/>
          <w:color w:val="2C3E50"/>
          <w:sz w:val="26"/>
        </w:rPr>
        <w:t>异议五："这个东西有用吗？我觉得没必要"</w:t>
      </w:r>
    </w:p>
    <w:p w14:paraId="067C6A8E">
      <w:pPr>
        <w:spacing w:after="120" w:line="360" w:lineRule="auto"/>
        <w:rPr>
          <w:rFonts w:hint="eastAsia" w:ascii="等线" w:hAnsi="等线" w:eastAsia="等线" w:cs="等线"/>
        </w:rPr>
      </w:pPr>
      <w:r>
        <w:rPr>
          <w:rFonts w:hint="eastAsia" w:ascii="等线" w:hAnsi="等线" w:eastAsia="等线" w:cs="等线"/>
          <w:b/>
          <w:color w:val="C0392B"/>
          <w:sz w:val="22"/>
        </w:rPr>
        <w:t>【场景代入+同行案例】</w:t>
      </w:r>
      <w:r>
        <w:rPr>
          <w:rFonts w:hint="eastAsia" w:ascii="等线" w:hAnsi="等线" w:eastAsia="等线" w:cs="等线"/>
          <w:sz w:val="22"/>
        </w:rPr>
        <w:t>张总，我给您讲个真实案例。上个月我们服务了一个开汽修店的老兵，以前就靠老客带新客，一个月也就修三四十台车。我们帮他做了地图标注、百度百科和抖音代运营，上个月抖音同城视频带来了二十多个新客，百科和地图带来的咨询也有十几个。他跟我说，早知道效果这么好，两年前就该做了。您说有没有用？不是没用，是您还没感受到它的用处。这样，您先做个基础包试试，五千块钱，就当少进一次货，效果好您再升级，不好您也损失不大，您看呢？</w:t>
      </w:r>
    </w:p>
    <w:p w14:paraId="73A71547">
      <w:pPr>
        <w:spacing w:before="240" w:after="120"/>
        <w:rPr>
          <w:rFonts w:hint="eastAsia" w:ascii="等线" w:hAnsi="等线" w:eastAsia="等线" w:cs="等线"/>
        </w:rPr>
      </w:pPr>
      <w:r>
        <w:rPr>
          <w:rFonts w:hint="eastAsia" w:ascii="等线" w:hAnsi="等线" w:eastAsia="等线" w:cs="等线"/>
          <w:b/>
          <w:color w:val="2C3E50"/>
          <w:sz w:val="26"/>
        </w:rPr>
        <w:t>异议六："我不懂这些，怕被坑"</w:t>
      </w:r>
    </w:p>
    <w:p w14:paraId="0FE82896">
      <w:pPr>
        <w:spacing w:after="120" w:line="360" w:lineRule="auto"/>
        <w:rPr>
          <w:rFonts w:hint="eastAsia" w:ascii="等线" w:hAnsi="等线" w:eastAsia="等线" w:cs="等线"/>
        </w:rPr>
      </w:pPr>
      <w:r>
        <w:rPr>
          <w:rFonts w:hint="eastAsia" w:ascii="等线" w:hAnsi="等线" w:eastAsia="等线" w:cs="等线"/>
          <w:b/>
          <w:color w:val="C0392B"/>
          <w:sz w:val="22"/>
        </w:rPr>
        <w:t>【共情+透明化】</w:t>
      </w:r>
      <w:r>
        <w:rPr>
          <w:rFonts w:hint="eastAsia" w:ascii="等线" w:hAnsi="等线" w:eastAsia="等线" w:cs="等线"/>
          <w:sz w:val="22"/>
        </w:rPr>
        <w:t>张总，您这个顾虑太正常了。市面上做这个的鱼龙混杂，确实有不少坑蒙拐骗的。但您放心，我们惠军商学院是正经做退役军人服务的，有线下阵地、有三级运营体系、有统一结算，不是那种收了钱就找不到人的小公司。我们签正式合同、走对公账户、开发票，每一项服务交付了都有截图和链接给您验收。而且我们的陪跑体系会手把手教您看懂这些数据，您不用懂技术，只需要看报告就行。我们做的是口碑生意，您服务好了，会介绍更多老兵战友来，这才是我们的长远算盘。</w:t>
      </w:r>
    </w:p>
    <w:p w14:paraId="47F514E5">
      <w:pPr>
        <w:spacing w:before="240" w:after="120"/>
        <w:rPr>
          <w:rFonts w:hint="eastAsia" w:ascii="等线" w:hAnsi="等线" w:eastAsia="等线" w:cs="等线"/>
        </w:rPr>
      </w:pPr>
      <w:r>
        <w:rPr>
          <w:rFonts w:hint="eastAsia" w:ascii="等线" w:hAnsi="等线" w:eastAsia="等线" w:cs="等线"/>
          <w:b/>
          <w:color w:val="2C3E50"/>
          <w:sz w:val="26"/>
        </w:rPr>
        <w:t>异议七："预算不够，以后再说"</w:t>
      </w:r>
    </w:p>
    <w:p w14:paraId="2983519B">
      <w:pPr>
        <w:spacing w:after="120" w:line="360" w:lineRule="auto"/>
        <w:rPr>
          <w:rFonts w:hint="eastAsia" w:ascii="等线" w:hAnsi="等线" w:eastAsia="等线" w:cs="等线"/>
        </w:rPr>
      </w:pPr>
      <w:r>
        <w:rPr>
          <w:rFonts w:hint="eastAsia" w:ascii="等线" w:hAnsi="等线" w:eastAsia="等线" w:cs="等线"/>
          <w:b/>
          <w:color w:val="C0392B"/>
          <w:sz w:val="22"/>
        </w:rPr>
        <w:t>【降级方案+分期思路】</w:t>
      </w:r>
      <w:r>
        <w:rPr>
          <w:rFonts w:hint="eastAsia" w:ascii="等线" w:hAnsi="等线" w:eastAsia="等线" w:cs="等线"/>
          <w:sz w:val="22"/>
        </w:rPr>
        <w:t>张总，预算的事好商量。如果您现在预算紧张，我们可以先从最基础的做起——三大地图标注五百块加百度百科四千，四千五搞定线上门面。这是投入最小、见效最稳的一步。等您看到效果、预算宽裕了，再逐步加新闻、加代运营、加GEO。数字化建设不是一步到位的，是循序渐进的。您先迈出第一步，比一直观望强。您说呢？</w:t>
      </w:r>
    </w:p>
    <w:p w14:paraId="364C0C3F">
      <w:pPr>
        <w:spacing w:before="240" w:after="120"/>
        <w:rPr>
          <w:rFonts w:hint="eastAsia" w:ascii="等线" w:hAnsi="等线" w:eastAsia="等线" w:cs="等线"/>
        </w:rPr>
      </w:pPr>
      <w:r>
        <w:rPr>
          <w:rFonts w:hint="eastAsia" w:ascii="等线" w:hAnsi="等线" w:eastAsia="等线" w:cs="等线"/>
          <w:b/>
          <w:color w:val="2C3E50"/>
          <w:sz w:val="26"/>
        </w:rPr>
        <w:t>异议八："你们和其他公司有什么区别？"</w:t>
      </w:r>
    </w:p>
    <w:p w14:paraId="1966DE06">
      <w:pPr>
        <w:spacing w:after="120" w:line="360" w:lineRule="auto"/>
        <w:rPr>
          <w:rFonts w:hint="eastAsia" w:ascii="等线" w:hAnsi="等线" w:eastAsia="等线" w:cs="等线"/>
        </w:rPr>
      </w:pPr>
      <w:r>
        <w:rPr>
          <w:rFonts w:hint="eastAsia" w:ascii="等线" w:hAnsi="等线" w:eastAsia="等线" w:cs="等线"/>
          <w:b/>
          <w:color w:val="C0392B"/>
          <w:sz w:val="22"/>
        </w:rPr>
        <w:t>【四大差异话术】</w:t>
      </w:r>
      <w:r>
        <w:rPr>
          <w:rFonts w:hint="eastAsia" w:ascii="等线" w:hAnsi="等线" w:eastAsia="等线" w:cs="等线"/>
          <w:sz w:val="22"/>
        </w:rPr>
        <w:t>张总，我们和普通网络公司有四个本质区别：第一，我们只服务退役军人，懂您的需求、懂您的语言，还有拥军专属折扣；第二，我们是"六核两翼"全链路服务，百科、新闻、GEO、网站、舆情、代运营一家搞定，不用您找五六家公司对接；第三，我们有线下惠军之家阵地和三级运营体系，不是纯线上的虚拟公司，您随时能找到人；第四，我们配套免费技能培训和考证通道，您不仅得到服务，还能学到本事。这四点，市面上没有第二家能同时做到。</w:t>
      </w:r>
    </w:p>
    <w:p w14:paraId="2AFB577E">
      <w:pPr>
        <w:rPr>
          <w:rFonts w:hint="eastAsia" w:ascii="等线" w:hAnsi="等线" w:eastAsia="等线" w:cs="等线"/>
        </w:rPr>
      </w:pPr>
      <w:r>
        <w:rPr>
          <w:rFonts w:hint="eastAsia" w:ascii="等线" w:hAnsi="等线" w:eastAsia="等线" w:cs="等线"/>
        </w:rPr>
        <w:br w:type="page"/>
      </w:r>
    </w:p>
    <w:p w14:paraId="1E20F6EB">
      <w:pPr>
        <w:spacing w:before="360" w:after="160"/>
        <w:rPr>
          <w:rFonts w:hint="eastAsia" w:ascii="等线" w:hAnsi="等线" w:eastAsia="等线" w:cs="等线"/>
        </w:rPr>
      </w:pPr>
      <w:r>
        <w:rPr>
          <w:rFonts w:hint="eastAsia" w:ascii="等线" w:hAnsi="等线" w:eastAsia="等线" w:cs="等线"/>
          <w:b/>
          <w:color w:val="C0392B"/>
          <w:sz w:val="32"/>
        </w:rPr>
        <w:t>场景七：成交促单话术</w:t>
      </w:r>
    </w:p>
    <w:p w14:paraId="018CFF2D">
      <w:pPr>
        <w:spacing w:before="240" w:after="120"/>
        <w:rPr>
          <w:rFonts w:hint="eastAsia" w:ascii="等线" w:hAnsi="等线" w:eastAsia="等线" w:cs="等线"/>
        </w:rPr>
      </w:pPr>
      <w:r>
        <w:rPr>
          <w:rFonts w:hint="eastAsia" w:ascii="等线" w:hAnsi="等线" w:eastAsia="等线" w:cs="等线"/>
          <w:b/>
          <w:color w:val="2C3E50"/>
          <w:sz w:val="26"/>
        </w:rPr>
        <w:t>一、假设成交法</w:t>
      </w:r>
    </w:p>
    <w:p w14:paraId="5543D172">
      <w:pPr>
        <w:spacing w:after="120" w:line="360" w:lineRule="auto"/>
        <w:rPr>
          <w:rFonts w:hint="eastAsia" w:ascii="等线" w:hAnsi="等线" w:eastAsia="等线" w:cs="等线"/>
        </w:rPr>
      </w:pPr>
      <w:r>
        <w:rPr>
          <w:rFonts w:hint="eastAsia" w:ascii="等线" w:hAnsi="等线" w:eastAsia="等线" w:cs="等线"/>
          <w:b/>
          <w:color w:val="C0392B"/>
          <w:sz w:val="22"/>
        </w:rPr>
        <w:t>【话术】</w:t>
      </w:r>
      <w:r>
        <w:rPr>
          <w:rFonts w:hint="eastAsia" w:ascii="等线" w:hAnsi="等线" w:eastAsia="等线" w:cs="等线"/>
          <w:sz w:val="22"/>
        </w:rPr>
        <w:t>张总，方案和价格咱们都聊透了。这样，我先跟您确认一下启动细节：百科词条您是做企业类还是个人品牌类？地图标注的门店照片您这边有现成的吗，还是需要我们上门拍？如果这些都没问题，我回去就安排技术团队启动，两周内百科和地图就能上线。</w:t>
      </w:r>
    </w:p>
    <w:p w14:paraId="6DDECE0C">
      <w:pPr>
        <w:spacing w:before="240" w:after="120"/>
        <w:rPr>
          <w:rFonts w:hint="eastAsia" w:ascii="等线" w:hAnsi="等线" w:eastAsia="等线" w:cs="等线"/>
        </w:rPr>
      </w:pPr>
      <w:r>
        <w:rPr>
          <w:rFonts w:hint="eastAsia" w:ascii="等线" w:hAnsi="等线" w:eastAsia="等线" w:cs="等线"/>
          <w:b/>
          <w:color w:val="2C3E50"/>
          <w:sz w:val="26"/>
        </w:rPr>
        <w:t>二、限时优惠法</w:t>
      </w:r>
    </w:p>
    <w:p w14:paraId="5DE07233">
      <w:pPr>
        <w:spacing w:after="120" w:line="360" w:lineRule="auto"/>
        <w:rPr>
          <w:rFonts w:hint="eastAsia" w:ascii="等线" w:hAnsi="等线" w:eastAsia="等线" w:cs="等线"/>
        </w:rPr>
      </w:pPr>
      <w:r>
        <w:rPr>
          <w:rFonts w:hint="eastAsia" w:ascii="等线" w:hAnsi="等线" w:eastAsia="等线" w:cs="等线"/>
          <w:b/>
          <w:color w:val="C0392B"/>
          <w:sz w:val="22"/>
        </w:rPr>
        <w:t>【话术】</w:t>
      </w:r>
      <w:r>
        <w:rPr>
          <w:rFonts w:hint="eastAsia" w:ascii="等线" w:hAnsi="等线" w:eastAsia="等线" w:cs="等线"/>
          <w:sz w:val="22"/>
        </w:rPr>
        <w:t>张总，不瞒您说，我们这个月在做"拥军数字化赋能月"活动，军创企业签约享受百科直减五百、赠送十组问答口碑的政策，这个活动到本月底就结束了。您今天定，我还能帮您把名额占上；过了月底，就得按原价走了。您看我是现在就把合同发您，还是明天上午送过来？</w:t>
      </w:r>
    </w:p>
    <w:p w14:paraId="2A13399E">
      <w:pPr>
        <w:spacing w:before="240" w:after="120"/>
        <w:rPr>
          <w:rFonts w:hint="eastAsia" w:ascii="等线" w:hAnsi="等线" w:eastAsia="等线" w:cs="等线"/>
        </w:rPr>
      </w:pPr>
      <w:r>
        <w:rPr>
          <w:rFonts w:hint="eastAsia" w:ascii="等线" w:hAnsi="等线" w:eastAsia="等线" w:cs="等线"/>
          <w:b/>
          <w:color w:val="2C3E50"/>
          <w:sz w:val="26"/>
        </w:rPr>
        <w:t>三、稀缺资源法</w:t>
      </w:r>
    </w:p>
    <w:p w14:paraId="1E3E414A">
      <w:pPr>
        <w:spacing w:after="120" w:line="360" w:lineRule="auto"/>
        <w:rPr>
          <w:rFonts w:hint="eastAsia" w:ascii="等线" w:hAnsi="等线" w:eastAsia="等线" w:cs="等线"/>
        </w:rPr>
      </w:pPr>
      <w:r>
        <w:rPr>
          <w:rFonts w:hint="eastAsia" w:ascii="等线" w:hAnsi="等线" w:eastAsia="等线" w:cs="等线"/>
          <w:b/>
          <w:color w:val="C0392B"/>
          <w:sz w:val="22"/>
        </w:rPr>
        <w:t>【话术】</w:t>
      </w:r>
      <w:r>
        <w:rPr>
          <w:rFonts w:hint="eastAsia" w:ascii="等线" w:hAnsi="等线" w:eastAsia="等线" w:cs="等线"/>
          <w:sz w:val="22"/>
        </w:rPr>
        <w:t>张总，跟您透个底：我们总部的技术团队每个月能承接的百科创建名额是有限的，因为每个词条都需要专业文案精心打磨，不是批量套模板。这个月还剩最后三个名额，您今天定，我帮您排进本月的档期，十到十五个工作日就能上线；您要是再等等，就得排到下个月了。您看这个事咱们今天能定下来吗？</w:t>
      </w:r>
    </w:p>
    <w:p w14:paraId="64F77C58">
      <w:pPr>
        <w:spacing w:before="240" w:after="120"/>
        <w:rPr>
          <w:rFonts w:hint="eastAsia" w:ascii="等线" w:hAnsi="等线" w:eastAsia="等线" w:cs="等线"/>
        </w:rPr>
      </w:pPr>
      <w:r>
        <w:rPr>
          <w:rFonts w:hint="eastAsia" w:ascii="等线" w:hAnsi="等线" w:eastAsia="等线" w:cs="等线"/>
          <w:b/>
          <w:color w:val="2C3E50"/>
          <w:sz w:val="26"/>
        </w:rPr>
        <w:t>四、风险逆转法</w:t>
      </w:r>
    </w:p>
    <w:p w14:paraId="561FBF3B">
      <w:pPr>
        <w:spacing w:after="120" w:line="360" w:lineRule="auto"/>
        <w:rPr>
          <w:rFonts w:hint="eastAsia" w:ascii="等线" w:hAnsi="等线" w:eastAsia="等线" w:cs="等线"/>
        </w:rPr>
      </w:pPr>
      <w:r>
        <w:rPr>
          <w:rFonts w:hint="eastAsia" w:ascii="等线" w:hAnsi="等线" w:eastAsia="等线" w:cs="等线"/>
          <w:b/>
          <w:color w:val="C0392B"/>
          <w:sz w:val="22"/>
        </w:rPr>
        <w:t>【话术】</w:t>
      </w:r>
      <w:r>
        <w:rPr>
          <w:rFonts w:hint="eastAsia" w:ascii="等线" w:hAnsi="等线" w:eastAsia="等线" w:cs="等线"/>
          <w:sz w:val="22"/>
        </w:rPr>
        <w:t>张总，我知道您可能还有顾虑。这样，我们合同里明确写：百科词条创建不成功全额退款，新闻发布未达到约定数量按比例退款，地图标注三个工作日内上线。您的风险为零，我们的压力全担。您还有什么不放心的？</w:t>
      </w:r>
    </w:p>
    <w:p w14:paraId="0B11FAEA">
      <w:pPr>
        <w:spacing w:before="240" w:after="120"/>
        <w:rPr>
          <w:rFonts w:hint="eastAsia" w:ascii="等线" w:hAnsi="等线" w:eastAsia="等线" w:cs="等线"/>
        </w:rPr>
      </w:pPr>
      <w:r>
        <w:rPr>
          <w:rFonts w:hint="eastAsia" w:ascii="等线" w:hAnsi="等线" w:eastAsia="等线" w:cs="等线"/>
          <w:b/>
          <w:color w:val="2C3E50"/>
          <w:sz w:val="26"/>
        </w:rPr>
        <w:t>五、从众效应法</w:t>
      </w:r>
    </w:p>
    <w:p w14:paraId="232D8E02">
      <w:pPr>
        <w:spacing w:after="120" w:line="360" w:lineRule="auto"/>
        <w:rPr>
          <w:rFonts w:hint="eastAsia" w:ascii="等线" w:hAnsi="等线" w:eastAsia="等线" w:cs="等线"/>
        </w:rPr>
      </w:pPr>
      <w:r>
        <w:rPr>
          <w:rFonts w:hint="eastAsia" w:ascii="等线" w:hAnsi="等线" w:eastAsia="等线" w:cs="等线"/>
          <w:b/>
          <w:color w:val="C0392B"/>
          <w:sz w:val="22"/>
        </w:rPr>
        <w:t>【话术】</w:t>
      </w:r>
      <w:r>
        <w:rPr>
          <w:rFonts w:hint="eastAsia" w:ascii="等线" w:hAnsi="等线" w:eastAsia="等线" w:cs="等线"/>
          <w:sz w:val="22"/>
        </w:rPr>
        <w:t>张总，您这个行业我们已经服务了好几家了。就说XX街的那家XX汽修，也是老兵开的，上个月刚做了基础包，现在百度一搜就能搜到，抖音同城视频每周都有新客咨询。您要是不信，我可以把他的联系方式给您，您直接问问效果。咱们老兵不骗老兵，效果好不好您问同行最靠谱。</w:t>
      </w:r>
    </w:p>
    <w:p w14:paraId="63B89A77">
      <w:pPr>
        <w:spacing w:before="240" w:after="120"/>
        <w:rPr>
          <w:rFonts w:hint="eastAsia" w:ascii="等线" w:hAnsi="等线" w:eastAsia="等线" w:cs="等线"/>
        </w:rPr>
      </w:pPr>
      <w:r>
        <w:rPr>
          <w:rFonts w:hint="eastAsia" w:ascii="等线" w:hAnsi="等线" w:eastAsia="等线" w:cs="等线"/>
          <w:b/>
          <w:color w:val="2C3E50"/>
          <w:sz w:val="26"/>
        </w:rPr>
        <w:t>六、二选一法</w:t>
      </w:r>
    </w:p>
    <w:p w14:paraId="341A6F48">
      <w:pPr>
        <w:spacing w:after="120" w:line="360" w:lineRule="auto"/>
        <w:rPr>
          <w:rFonts w:hint="eastAsia" w:ascii="等线" w:hAnsi="等线" w:eastAsia="等线" w:cs="等线"/>
        </w:rPr>
      </w:pPr>
      <w:r>
        <w:rPr>
          <w:rFonts w:hint="eastAsia" w:ascii="等线" w:hAnsi="等线" w:eastAsia="等线" w:cs="等线"/>
          <w:b/>
          <w:color w:val="C0392B"/>
          <w:sz w:val="22"/>
        </w:rPr>
        <w:t>【话术】</w:t>
      </w:r>
      <w:r>
        <w:rPr>
          <w:rFonts w:hint="eastAsia" w:ascii="等线" w:hAnsi="等线" w:eastAsia="等线" w:cs="等线"/>
          <w:sz w:val="22"/>
        </w:rPr>
        <w:t>张总，您看是选基础起步包还是品牌升级包？基础包五千出头，先把线上门面建起来；升级包一万八，一步到位把品牌和AI入口都搞定。根据您的规模，我个人更推荐升级包，一步到位省得以后再补。您觉得呢？</w:t>
      </w:r>
    </w:p>
    <w:p w14:paraId="745CA8FD">
      <w:pPr>
        <w:rPr>
          <w:rFonts w:hint="eastAsia" w:ascii="等线" w:hAnsi="等线" w:eastAsia="等线" w:cs="等线"/>
        </w:rPr>
      </w:pPr>
      <w:r>
        <w:rPr>
          <w:rFonts w:hint="eastAsia" w:ascii="等线" w:hAnsi="等线" w:eastAsia="等线" w:cs="等线"/>
        </w:rPr>
        <w:br w:type="page"/>
      </w:r>
    </w:p>
    <w:p w14:paraId="67A81AC0">
      <w:pPr>
        <w:spacing w:before="360" w:after="160"/>
        <w:rPr>
          <w:rFonts w:hint="eastAsia" w:ascii="等线" w:hAnsi="等线" w:eastAsia="等线" w:cs="等线"/>
        </w:rPr>
      </w:pPr>
      <w:r>
        <w:rPr>
          <w:rFonts w:hint="eastAsia" w:ascii="等线" w:hAnsi="等线" w:eastAsia="等线" w:cs="等线"/>
          <w:b/>
          <w:color w:val="C0392B"/>
          <w:sz w:val="32"/>
        </w:rPr>
        <w:t>场景八：渠道合伙人/推广服务岗招募话术</w:t>
      </w:r>
    </w:p>
    <w:p w14:paraId="1AEC2859">
      <w:pPr>
        <w:spacing w:before="240" w:after="120"/>
        <w:rPr>
          <w:rFonts w:hint="eastAsia" w:ascii="等线" w:hAnsi="等线" w:eastAsia="等线" w:cs="等线"/>
        </w:rPr>
      </w:pPr>
      <w:r>
        <w:rPr>
          <w:rFonts w:hint="eastAsia" w:ascii="等线" w:hAnsi="等线" w:eastAsia="等线" w:cs="等线"/>
          <w:b/>
          <w:color w:val="2C3E50"/>
          <w:sz w:val="26"/>
        </w:rPr>
        <w:t>一、招募对象画像</w:t>
      </w:r>
    </w:p>
    <w:p w14:paraId="5414816B">
      <w:pPr>
        <w:spacing w:line="360" w:lineRule="auto"/>
        <w:ind w:firstLine="420"/>
        <w:rPr>
          <w:rFonts w:hint="eastAsia" w:ascii="等线" w:hAnsi="等线" w:eastAsia="等线" w:cs="等线"/>
        </w:rPr>
      </w:pPr>
      <w:r>
        <w:rPr>
          <w:rFonts w:hint="eastAsia" w:ascii="等线" w:hAnsi="等线" w:eastAsia="等线" w:cs="等线"/>
          <w:b w:val="0"/>
          <w:sz w:val="22"/>
        </w:rPr>
        <w:t>① 退役军人、军属及优抚对象，有一定人脉资源和沟通能力。</w:t>
      </w:r>
    </w:p>
    <w:p w14:paraId="05D445D6">
      <w:pPr>
        <w:spacing w:line="360" w:lineRule="auto"/>
        <w:ind w:firstLine="420"/>
        <w:rPr>
          <w:rFonts w:hint="eastAsia" w:ascii="等线" w:hAnsi="等线" w:eastAsia="等线" w:cs="等线"/>
        </w:rPr>
      </w:pPr>
      <w:r>
        <w:rPr>
          <w:rFonts w:hint="eastAsia" w:ascii="等线" w:hAnsi="等线" w:eastAsia="等线" w:cs="等线"/>
          <w:b w:val="0"/>
          <w:sz w:val="22"/>
        </w:rPr>
        <w:t>② 想增加一份灵活收入，但不想投入大量资金的人。</w:t>
      </w:r>
    </w:p>
    <w:p w14:paraId="0EA08D24">
      <w:pPr>
        <w:spacing w:line="360" w:lineRule="auto"/>
        <w:ind w:firstLine="420"/>
        <w:rPr>
          <w:rFonts w:hint="eastAsia" w:ascii="等线" w:hAnsi="等线" w:eastAsia="等线" w:cs="等线"/>
        </w:rPr>
      </w:pPr>
      <w:r>
        <w:rPr>
          <w:rFonts w:hint="eastAsia" w:ascii="等线" w:hAnsi="等线" w:eastAsia="等线" w:cs="等线"/>
          <w:b w:val="0"/>
          <w:sz w:val="22"/>
        </w:rPr>
        <w:t>③ 对互联网营销感兴趣，愿意学习新技能的人。</w:t>
      </w:r>
    </w:p>
    <w:p w14:paraId="06D92E68">
      <w:pPr>
        <w:spacing w:line="360" w:lineRule="auto"/>
        <w:ind w:firstLine="420"/>
        <w:rPr>
          <w:rFonts w:hint="eastAsia" w:ascii="等线" w:hAnsi="等线" w:eastAsia="等线" w:cs="等线"/>
        </w:rPr>
      </w:pPr>
      <w:r>
        <w:rPr>
          <w:rFonts w:hint="eastAsia" w:ascii="等线" w:hAnsi="等线" w:eastAsia="等线" w:cs="等线"/>
          <w:b w:val="0"/>
          <w:sz w:val="22"/>
        </w:rPr>
        <w:t>④ 有本地商户资源、社区资源或退役军人圈层资源的人。</w:t>
      </w:r>
    </w:p>
    <w:p w14:paraId="0E89B2BB">
      <w:pPr>
        <w:spacing w:before="240" w:after="120"/>
        <w:rPr>
          <w:rFonts w:hint="eastAsia" w:ascii="等线" w:hAnsi="等线" w:eastAsia="等线" w:cs="等线"/>
        </w:rPr>
      </w:pPr>
      <w:r>
        <w:rPr>
          <w:rFonts w:hint="eastAsia" w:ascii="等线" w:hAnsi="等线" w:eastAsia="等线" w:cs="等线"/>
          <w:b/>
          <w:color w:val="2C3E50"/>
          <w:sz w:val="26"/>
        </w:rPr>
        <w:t>二、招募宣讲话术</w:t>
      </w:r>
    </w:p>
    <w:p w14:paraId="46D800D3">
      <w:pPr>
        <w:spacing w:after="120" w:line="360" w:lineRule="auto"/>
        <w:rPr>
          <w:rFonts w:hint="eastAsia" w:ascii="等线" w:hAnsi="等线" w:eastAsia="等线" w:cs="等线"/>
        </w:rPr>
      </w:pPr>
      <w:r>
        <w:rPr>
          <w:rFonts w:hint="eastAsia" w:ascii="等线" w:hAnsi="等线" w:eastAsia="等线" w:cs="等线"/>
          <w:b/>
          <w:color w:val="C0392B"/>
          <w:sz w:val="22"/>
        </w:rPr>
        <w:t>【开场引入】</w:t>
      </w:r>
      <w:r>
        <w:rPr>
          <w:rFonts w:hint="eastAsia" w:ascii="等线" w:hAnsi="等线" w:eastAsia="等线" w:cs="等线"/>
          <w:sz w:val="22"/>
        </w:rPr>
        <w:t>各位战友，刚才讲的是我们怎么帮军创企业做线上赋能。现在我想跟在座暂时没有开店、或者想额外增加一份收入的战友，聊聊另一个机会——加入惠军商学院的推广服务体系，成为我们的渠道合伙人。</w:t>
      </w:r>
    </w:p>
    <w:p w14:paraId="6E4878E0">
      <w:pPr>
        <w:spacing w:after="120" w:line="360" w:lineRule="auto"/>
        <w:rPr>
          <w:rFonts w:hint="eastAsia" w:ascii="等线" w:hAnsi="等线" w:eastAsia="等线" w:cs="等线"/>
        </w:rPr>
      </w:pPr>
      <w:r>
        <w:rPr>
          <w:rFonts w:hint="eastAsia" w:ascii="等线" w:hAnsi="等线" w:eastAsia="等线" w:cs="等线"/>
          <w:b/>
          <w:color w:val="C0392B"/>
          <w:sz w:val="22"/>
        </w:rPr>
        <w:t>【模式说明】</w:t>
      </w:r>
      <w:r>
        <w:rPr>
          <w:rFonts w:hint="eastAsia" w:ascii="等线" w:hAnsi="等线" w:eastAsia="等线" w:cs="等线"/>
          <w:sz w:val="22"/>
        </w:rPr>
        <w:t>这个模式很简单：您负责把我们的服务推荐给有需要的老兵企业或者本地商户，我们总部负责全部的技术交付和售后服务。您基于本人直接促成的真实交易拿服务报酬，单一层级、透明可溯、完全合规——注意，我们不是多级分销，不搞拉人头，您只拿您自己直接服务的那一份，合法合规、踏踏实实赚钱。</w:t>
      </w:r>
    </w:p>
    <w:p w14:paraId="1A83332D">
      <w:pPr>
        <w:spacing w:after="120" w:line="360" w:lineRule="auto"/>
        <w:rPr>
          <w:rFonts w:hint="eastAsia" w:ascii="等线" w:hAnsi="等线" w:eastAsia="等线" w:cs="等线"/>
        </w:rPr>
      </w:pPr>
      <w:r>
        <w:rPr>
          <w:rFonts w:hint="eastAsia" w:ascii="等线" w:hAnsi="等线" w:eastAsia="等线" w:cs="等线"/>
          <w:b/>
          <w:color w:val="C0392B"/>
          <w:sz w:val="22"/>
        </w:rPr>
        <w:t>【收入测算】</w:t>
      </w:r>
      <w:r>
        <w:rPr>
          <w:rFonts w:hint="eastAsia" w:ascii="等线" w:hAnsi="等线" w:eastAsia="等线" w:cs="等线"/>
          <w:sz w:val="22"/>
        </w:rPr>
        <w:t>我给大家算笔账：一个基础包五千块，您的服务报酬大概在15%到20%，也就是七百五到一千；一个品牌升级包一万八，您能拿两千七到三千六；一个流量增长包三万，您能拿四千五到六千。您一个月只要成交两到三单，收入就能达到五千到一万五。而且这是兼职就能做的事，不耽误您的本职工作，时间完全自由。</w:t>
      </w:r>
    </w:p>
    <w:p w14:paraId="1B7728D5">
      <w:pPr>
        <w:spacing w:after="120" w:line="360" w:lineRule="auto"/>
        <w:rPr>
          <w:rFonts w:hint="eastAsia" w:ascii="等线" w:hAnsi="等线" w:eastAsia="等线" w:cs="等线"/>
        </w:rPr>
      </w:pPr>
      <w:r>
        <w:rPr>
          <w:rFonts w:hint="eastAsia" w:ascii="等线" w:hAnsi="等线" w:eastAsia="等线" w:cs="等线"/>
          <w:b/>
          <w:color w:val="C0392B"/>
          <w:sz w:val="22"/>
        </w:rPr>
        <w:t>【总部赋能】</w:t>
      </w:r>
      <w:r>
        <w:rPr>
          <w:rFonts w:hint="eastAsia" w:ascii="等线" w:hAnsi="等线" w:eastAsia="等线" w:cs="等线"/>
          <w:sz w:val="22"/>
        </w:rPr>
        <w:t>您可能会问：我不懂这些技术，怎么推荐？放心，总部全程兜底。第一，我们给您做免费的产品培训和销售话术培训，包教包会；第二，我们给您提供全套宣传资料、PPT、报价单，您不用自己做；第三，客户谈下来之后，所有技术交付、售后维护全是总部的事，您只需要做好客户对接；第四，我们还提供互联网营销师官方考证通道，您可以持证上岗，更专业、更有说服力。</w:t>
      </w:r>
    </w:p>
    <w:p w14:paraId="54364608">
      <w:pPr>
        <w:spacing w:after="120" w:line="360" w:lineRule="auto"/>
        <w:rPr>
          <w:rFonts w:hint="eastAsia" w:ascii="等线" w:hAnsi="等线" w:eastAsia="等线" w:cs="等线"/>
        </w:rPr>
      </w:pPr>
      <w:r>
        <w:rPr>
          <w:rFonts w:hint="eastAsia" w:ascii="等线" w:hAnsi="等线" w:eastAsia="等线" w:cs="等线"/>
          <w:b/>
          <w:color w:val="C0392B"/>
          <w:sz w:val="22"/>
        </w:rPr>
        <w:t>【合规强调】</w:t>
      </w:r>
      <w:r>
        <w:rPr>
          <w:rFonts w:hint="eastAsia" w:ascii="等线" w:hAnsi="等线" w:eastAsia="等线" w:cs="等线"/>
          <w:sz w:val="22"/>
        </w:rPr>
        <w:t>我再强调一遍合规：我们的激励基于本人直接促成的真实交易和真实服务，单一层级、透明可溯，绝不搞多级分销、绝不搞拉人头返利。这是底线，也是对您的保护——只有合规的生意才能长久。</w:t>
      </w:r>
    </w:p>
    <w:p w14:paraId="4B4EF14B">
      <w:pPr>
        <w:spacing w:after="120" w:line="360" w:lineRule="auto"/>
        <w:rPr>
          <w:rFonts w:hint="eastAsia" w:ascii="等线" w:hAnsi="等线" w:eastAsia="等线" w:cs="等线"/>
        </w:rPr>
      </w:pPr>
      <w:r>
        <w:rPr>
          <w:rFonts w:hint="eastAsia" w:ascii="等线" w:hAnsi="等线" w:eastAsia="等线" w:cs="等线"/>
          <w:b/>
          <w:color w:val="C0392B"/>
          <w:sz w:val="22"/>
        </w:rPr>
        <w:t>【行动号召】</w:t>
      </w:r>
      <w:r>
        <w:rPr>
          <w:rFonts w:hint="eastAsia" w:ascii="等线" w:hAnsi="等线" w:eastAsia="等线" w:cs="等线"/>
          <w:sz w:val="22"/>
        </w:rPr>
        <w:t>想详细了解的战友，会后到咨询台找我，我们有专门的渠道合作协议，权责利写得清清楚楚。轻资产、零风险、时间自由、总部赋能，这是专门给咱们退役军人打造的增收赛道。期待您的加入！</w:t>
      </w:r>
    </w:p>
    <w:p w14:paraId="0FD178D9">
      <w:pPr>
        <w:spacing w:before="240" w:after="120"/>
        <w:rPr>
          <w:rFonts w:hint="eastAsia" w:ascii="等线" w:hAnsi="等线" w:eastAsia="等线" w:cs="等线"/>
        </w:rPr>
      </w:pPr>
      <w:r>
        <w:rPr>
          <w:rFonts w:hint="eastAsia" w:ascii="等线" w:hAnsi="等线" w:eastAsia="等线" w:cs="等线"/>
          <w:b/>
          <w:color w:val="2C3E50"/>
          <w:sz w:val="26"/>
        </w:rPr>
        <w:t>三、一对一招募沟通话术</w:t>
      </w:r>
    </w:p>
    <w:p w14:paraId="0DB32CC0">
      <w:pPr>
        <w:spacing w:after="120" w:line="360" w:lineRule="auto"/>
        <w:rPr>
          <w:rFonts w:hint="eastAsia" w:ascii="等线" w:hAnsi="等线" w:eastAsia="等线" w:cs="等线"/>
        </w:rPr>
      </w:pPr>
      <w:r>
        <w:rPr>
          <w:rFonts w:hint="eastAsia" w:ascii="等线" w:hAnsi="等线" w:eastAsia="等线" w:cs="等线"/>
          <w:b/>
          <w:color w:val="C0392B"/>
          <w:sz w:val="22"/>
        </w:rPr>
        <w:t>【需求挖掘】</w:t>
      </w:r>
      <w:r>
        <w:rPr>
          <w:rFonts w:hint="eastAsia" w:ascii="等线" w:hAnsi="等线" w:eastAsia="等线" w:cs="等线"/>
          <w:sz w:val="22"/>
        </w:rPr>
        <w:t>李哥，您现在主要在做什么工作？收入还满意吗？有没有想过额外增加一份收入？</w:t>
      </w:r>
    </w:p>
    <w:p w14:paraId="308080F5">
      <w:pPr>
        <w:spacing w:after="120" w:line="360" w:lineRule="auto"/>
        <w:rPr>
          <w:rFonts w:hint="eastAsia" w:ascii="等线" w:hAnsi="等线" w:eastAsia="等线" w:cs="等线"/>
        </w:rPr>
      </w:pPr>
      <w:r>
        <w:rPr>
          <w:rFonts w:hint="eastAsia" w:ascii="等线" w:hAnsi="等线" w:eastAsia="等线" w:cs="等线"/>
          <w:b/>
          <w:color w:val="C0392B"/>
          <w:sz w:val="22"/>
        </w:rPr>
        <w:t>【机会呈现】</w:t>
      </w:r>
      <w:r>
        <w:rPr>
          <w:rFonts w:hint="eastAsia" w:ascii="等线" w:hAnsi="等线" w:eastAsia="等线" w:cs="等线"/>
          <w:sz w:val="22"/>
        </w:rPr>
        <w:t>是这样的，我们惠军商学院现在在招募推广服务合伙人。您不用开店、不用囤货、不用投大钱，只需要把我们的线上品牌赋能服务推荐给有需要的老兵企业和本地商户，成交了就拿服务报酬。总部全包技术交付和售后，您零风险。</w:t>
      </w:r>
    </w:p>
    <w:p w14:paraId="675EA2B8">
      <w:pPr>
        <w:spacing w:after="120" w:line="360" w:lineRule="auto"/>
        <w:rPr>
          <w:rFonts w:hint="eastAsia" w:ascii="等线" w:hAnsi="等线" w:eastAsia="等线" w:cs="等线"/>
        </w:rPr>
      </w:pPr>
      <w:r>
        <w:rPr>
          <w:rFonts w:hint="eastAsia" w:ascii="等线" w:hAnsi="等线" w:eastAsia="等线" w:cs="等线"/>
          <w:b/>
          <w:color w:val="C0392B"/>
          <w:sz w:val="22"/>
        </w:rPr>
        <w:t>【打消顾虑】</w:t>
      </w:r>
      <w:r>
        <w:rPr>
          <w:rFonts w:hint="eastAsia" w:ascii="等线" w:hAnsi="等线" w:eastAsia="等线" w:cs="等线"/>
          <w:sz w:val="22"/>
        </w:rPr>
        <w:t>您说不懂技术？没关系，我们免费培训，一周就能上手。您说没人脉？我们教您怎么从身边的退役军人圈层、社区商户开始拓展，手把手带您成交第一单。您说怕不靠谱？我们签正式合作协议，报酬按月结算，清清楚楚。</w:t>
      </w:r>
    </w:p>
    <w:p w14:paraId="7FA16D2A">
      <w:pPr>
        <w:spacing w:after="120" w:line="360" w:lineRule="auto"/>
        <w:rPr>
          <w:rFonts w:hint="eastAsia" w:ascii="等线" w:hAnsi="等线" w:eastAsia="等线" w:cs="等线"/>
        </w:rPr>
      </w:pPr>
      <w:r>
        <w:rPr>
          <w:rFonts w:hint="eastAsia" w:ascii="等线" w:hAnsi="等线" w:eastAsia="等线" w:cs="等线"/>
          <w:b/>
          <w:color w:val="C0392B"/>
          <w:sz w:val="22"/>
        </w:rPr>
        <w:t>【促单加入】</w:t>
      </w:r>
      <w:r>
        <w:rPr>
          <w:rFonts w:hint="eastAsia" w:ascii="等线" w:hAnsi="等线" w:eastAsia="等线" w:cs="等线"/>
          <w:sz w:val="22"/>
        </w:rPr>
        <w:t>李哥，这个事您完全可以先兼职试试，做得好再全职做，没任何损失。您先填个申请表，我们安排一次免费培训，培训完您觉得合适再签协议，不合适也没关系，就当学了门新知识。您看怎么样？</w:t>
      </w:r>
    </w:p>
    <w:p w14:paraId="7CA1FD23">
      <w:pPr>
        <w:rPr>
          <w:rFonts w:hint="eastAsia" w:ascii="等线" w:hAnsi="等线" w:eastAsia="等线" w:cs="等线"/>
        </w:rPr>
      </w:pPr>
      <w:r>
        <w:rPr>
          <w:rFonts w:hint="eastAsia" w:ascii="等线" w:hAnsi="等线" w:eastAsia="等线" w:cs="等线"/>
        </w:rPr>
        <w:br w:type="page"/>
      </w:r>
    </w:p>
    <w:p w14:paraId="52C7747F">
      <w:pPr>
        <w:spacing w:before="360" w:after="160"/>
        <w:rPr>
          <w:rFonts w:hint="eastAsia" w:ascii="等线" w:hAnsi="等线" w:eastAsia="等线" w:cs="等线"/>
        </w:rPr>
      </w:pPr>
      <w:r>
        <w:rPr>
          <w:rFonts w:hint="eastAsia" w:ascii="等线" w:hAnsi="等线" w:eastAsia="等线" w:cs="等线"/>
          <w:b/>
          <w:color w:val="C0392B"/>
          <w:sz w:val="32"/>
        </w:rPr>
        <w:t>附录：关键数据与政策速查</w:t>
      </w:r>
    </w:p>
    <w:p w14:paraId="2081DB4E">
      <w:pPr>
        <w:spacing w:before="240" w:after="120"/>
        <w:rPr>
          <w:rFonts w:hint="eastAsia" w:ascii="等线" w:hAnsi="等线" w:eastAsia="等线" w:cs="等线"/>
        </w:rPr>
      </w:pPr>
      <w:r>
        <w:rPr>
          <w:rFonts w:hint="eastAsia" w:ascii="等线" w:hAnsi="等线" w:eastAsia="等线" w:cs="等线"/>
          <w:b/>
          <w:color w:val="2C3E50"/>
          <w:sz w:val="26"/>
        </w:rPr>
        <w:t>一、政策要点（宣讲必背）</w:t>
      </w:r>
    </w:p>
    <w:p w14:paraId="6CF034B7">
      <w:pPr>
        <w:spacing w:line="360" w:lineRule="auto"/>
        <w:ind w:firstLine="420"/>
        <w:rPr>
          <w:rFonts w:hint="eastAsia" w:ascii="等线" w:hAnsi="等线" w:eastAsia="等线" w:cs="等线"/>
        </w:rPr>
      </w:pPr>
      <w:r>
        <w:rPr>
          <w:rFonts w:hint="eastAsia" w:ascii="等线" w:hAnsi="等线" w:eastAsia="等线" w:cs="等线"/>
          <w:b w:val="0"/>
          <w:sz w:val="22"/>
        </w:rPr>
        <w:t>① 《退役军人就业创业促进条例》：2026年8月1日正式施行，共六章四十八条，构建教育培训、就业支持、创业扶持保障体系。</w:t>
      </w:r>
    </w:p>
    <w:p w14:paraId="4E25B883">
      <w:pPr>
        <w:spacing w:line="360" w:lineRule="auto"/>
        <w:ind w:firstLine="420"/>
        <w:rPr>
          <w:rFonts w:hint="eastAsia" w:ascii="等线" w:hAnsi="等线" w:eastAsia="等线" w:cs="等线"/>
        </w:rPr>
      </w:pPr>
      <w:r>
        <w:rPr>
          <w:rFonts w:hint="eastAsia" w:ascii="等线" w:hAnsi="等线" w:eastAsia="等线" w:cs="等线"/>
          <w:b w:val="0"/>
          <w:sz w:val="22"/>
        </w:rPr>
        <w:t>② 六部门"戎耀新程 就业护航"行动：AI赋能、免费培训20万人次、军创贷最高500万元无抵押。</w:t>
      </w:r>
    </w:p>
    <w:p w14:paraId="121AEE62">
      <w:pPr>
        <w:spacing w:line="360" w:lineRule="auto"/>
        <w:ind w:firstLine="420"/>
        <w:rPr>
          <w:rFonts w:hint="eastAsia" w:ascii="等线" w:hAnsi="等线" w:eastAsia="等线" w:cs="等线"/>
        </w:rPr>
      </w:pPr>
      <w:r>
        <w:rPr>
          <w:rFonts w:hint="eastAsia" w:ascii="等线" w:hAnsi="等线" w:eastAsia="等线" w:cs="等线"/>
          <w:b w:val="0"/>
          <w:sz w:val="22"/>
        </w:rPr>
        <w:t>③ 退役军人创业可享受：税收优惠、创业担保贷款及贴息、免费职业技能培训。</w:t>
      </w:r>
    </w:p>
    <w:p w14:paraId="4739B576">
      <w:pPr>
        <w:spacing w:line="360" w:lineRule="auto"/>
        <w:ind w:firstLine="420"/>
        <w:rPr>
          <w:rFonts w:hint="eastAsia" w:ascii="等线" w:hAnsi="等线" w:eastAsia="等线" w:cs="等线"/>
        </w:rPr>
      </w:pPr>
      <w:r>
        <w:rPr>
          <w:rFonts w:hint="eastAsia" w:ascii="等线" w:hAnsi="等线" w:eastAsia="等线" w:cs="等线"/>
          <w:b w:val="0"/>
          <w:sz w:val="22"/>
        </w:rPr>
        <w:t>④ 全国退役军人创办农民专业合作社48.3万户，累计为约18.7万户退役军人中小微企业提供创业支持。</w:t>
      </w:r>
    </w:p>
    <w:p w14:paraId="440BA325">
      <w:pPr>
        <w:spacing w:before="240" w:after="120"/>
        <w:rPr>
          <w:rFonts w:hint="eastAsia" w:ascii="等线" w:hAnsi="等线" w:eastAsia="等线" w:cs="等线"/>
        </w:rPr>
      </w:pPr>
      <w:r>
        <w:rPr>
          <w:rFonts w:hint="eastAsia" w:ascii="等线" w:hAnsi="等线" w:eastAsia="等线" w:cs="等线"/>
          <w:b/>
          <w:color w:val="2C3E50"/>
          <w:sz w:val="26"/>
        </w:rPr>
        <w:t>二、行业数据（增强说服力）</w:t>
      </w:r>
    </w:p>
    <w:p w14:paraId="226F9919">
      <w:pPr>
        <w:spacing w:line="360" w:lineRule="auto"/>
        <w:ind w:firstLine="420"/>
        <w:rPr>
          <w:rFonts w:hint="eastAsia" w:ascii="等线" w:hAnsi="等线" w:eastAsia="等线" w:cs="等线"/>
        </w:rPr>
      </w:pPr>
      <w:r>
        <w:rPr>
          <w:rFonts w:hint="eastAsia" w:ascii="等线" w:hAnsi="等线" w:eastAsia="等线" w:cs="等线"/>
          <w:b w:val="0"/>
          <w:sz w:val="22"/>
        </w:rPr>
        <w:t>① 2026年7月，全国生成式AI用户规模突破5.5亿，日均AI问答次数较年初增长超40%。</w:t>
      </w:r>
    </w:p>
    <w:p w14:paraId="6C2501FD">
      <w:pPr>
        <w:spacing w:line="360" w:lineRule="auto"/>
        <w:ind w:firstLine="420"/>
        <w:rPr>
          <w:rFonts w:hint="eastAsia" w:ascii="等线" w:hAnsi="等线" w:eastAsia="等线" w:cs="等线"/>
        </w:rPr>
      </w:pPr>
      <w:r>
        <w:rPr>
          <w:rFonts w:hint="eastAsia" w:ascii="等线" w:hAnsi="等线" w:eastAsia="等线" w:cs="等线"/>
          <w:b w:val="0"/>
          <w:sz w:val="22"/>
        </w:rPr>
        <w:t>② 2026年中国GEO市场规模预计达942亿元，同比增长169.7%。</w:t>
      </w:r>
    </w:p>
    <w:p w14:paraId="3287D5F5">
      <w:pPr>
        <w:spacing w:line="360" w:lineRule="auto"/>
        <w:ind w:firstLine="420"/>
        <w:rPr>
          <w:rFonts w:hint="eastAsia" w:ascii="等线" w:hAnsi="等线" w:eastAsia="等线" w:cs="等线"/>
        </w:rPr>
      </w:pPr>
      <w:r>
        <w:rPr>
          <w:rFonts w:hint="eastAsia" w:ascii="等线" w:hAnsi="等线" w:eastAsia="等线" w:cs="等线"/>
          <w:b w:val="0"/>
          <w:sz w:val="22"/>
        </w:rPr>
        <w:t>③ 67%的企业营销负责人已将"AI可见度"列为年度KPI。</w:t>
      </w:r>
    </w:p>
    <w:p w14:paraId="109EB40A">
      <w:pPr>
        <w:spacing w:line="360" w:lineRule="auto"/>
        <w:ind w:firstLine="420"/>
        <w:rPr>
          <w:rFonts w:hint="eastAsia" w:ascii="等线" w:hAnsi="等线" w:eastAsia="等线" w:cs="等线"/>
        </w:rPr>
      </w:pPr>
      <w:r>
        <w:rPr>
          <w:rFonts w:hint="eastAsia" w:ascii="等线" w:hAnsi="等线" w:eastAsia="等线" w:cs="等线"/>
          <w:b w:val="0"/>
          <w:sz w:val="22"/>
        </w:rPr>
        <w:t>④ IDC预测：2026年全球生成式AI搜索渗透率将突破68%。</w:t>
      </w:r>
    </w:p>
    <w:p w14:paraId="1768E950">
      <w:pPr>
        <w:spacing w:before="240" w:after="120"/>
        <w:rPr>
          <w:rFonts w:hint="eastAsia" w:ascii="等线" w:hAnsi="等线" w:eastAsia="等线" w:cs="等线"/>
        </w:rPr>
      </w:pPr>
      <w:r>
        <w:rPr>
          <w:rFonts w:hint="eastAsia" w:ascii="等线" w:hAnsi="等线" w:eastAsia="等线" w:cs="等线"/>
          <w:b/>
          <w:color w:val="2C3E50"/>
          <w:sz w:val="26"/>
        </w:rPr>
        <w:t>三、报价速查表</w:t>
      </w:r>
    </w:p>
    <w:p w14:paraId="18E36717">
      <w:pPr>
        <w:spacing w:line="360" w:lineRule="auto"/>
        <w:ind w:firstLine="420"/>
        <w:rPr>
          <w:rFonts w:hint="eastAsia" w:ascii="等线" w:hAnsi="等线" w:eastAsia="等线" w:cs="等线"/>
        </w:rPr>
      </w:pPr>
      <w:r>
        <w:rPr>
          <w:rFonts w:hint="eastAsia" w:ascii="等线" w:hAnsi="等线" w:eastAsia="等线" w:cs="等线"/>
          <w:b w:val="0"/>
          <w:sz w:val="22"/>
        </w:rPr>
        <w:t>【百科类】百度百科：企业/品牌4000元，人物5000元 | 头条百科：企业/品牌2000元，人物2500元 | 搜狗百科：企业/品牌2500元，人物3000元 | 360百科：2400元统一价 | 均含1年免费修改</w:t>
      </w:r>
    </w:p>
    <w:p w14:paraId="03A14508">
      <w:pPr>
        <w:spacing w:line="360" w:lineRule="auto"/>
        <w:ind w:firstLine="420"/>
        <w:rPr>
          <w:rFonts w:hint="eastAsia" w:ascii="等线" w:hAnsi="等线" w:eastAsia="等线" w:cs="等线"/>
        </w:rPr>
      </w:pPr>
      <w:r>
        <w:rPr>
          <w:rFonts w:hint="eastAsia" w:ascii="等线" w:hAnsi="等线" w:eastAsia="等线" w:cs="等线"/>
          <w:b w:val="0"/>
          <w:sz w:val="22"/>
        </w:rPr>
        <w:t>【新闻类】1000元（10-50家基础）/ 3000元（5-100家权威）/ 5000元（10-150家央媒+门户+矩阵）/ 8000元（8-20家官媒权威）/ 15000元（10-20家高权重官媒）/ 30000元（8-15家顶级央媒首发）</w:t>
      </w:r>
    </w:p>
    <w:p w14:paraId="73727A5F">
      <w:pPr>
        <w:spacing w:line="360" w:lineRule="auto"/>
        <w:ind w:firstLine="420"/>
        <w:rPr>
          <w:rFonts w:hint="eastAsia" w:ascii="等线" w:hAnsi="等线" w:eastAsia="等线" w:cs="等线"/>
        </w:rPr>
      </w:pPr>
      <w:r>
        <w:rPr>
          <w:rFonts w:hint="eastAsia" w:ascii="等线" w:hAnsi="等线" w:eastAsia="等线" w:cs="等线"/>
          <w:b w:val="0"/>
          <w:sz w:val="22"/>
        </w:rPr>
        <w:t>【网站类】模板站1980元（15工作日）| 定制站8000元起（30工作日）</w:t>
      </w:r>
    </w:p>
    <w:p w14:paraId="7903A810">
      <w:pPr>
        <w:spacing w:line="360" w:lineRule="auto"/>
        <w:ind w:firstLine="420"/>
        <w:rPr>
          <w:rFonts w:hint="eastAsia" w:ascii="等线" w:hAnsi="等线" w:eastAsia="等线" w:cs="等线"/>
        </w:rPr>
      </w:pPr>
      <w:r>
        <w:rPr>
          <w:rFonts w:hint="eastAsia" w:ascii="等线" w:hAnsi="等线" w:eastAsia="等线" w:cs="等线"/>
          <w:b w:val="0"/>
          <w:sz w:val="22"/>
        </w:rPr>
        <w:t>【小程序类】模板3000元 | 定制6000元起</w:t>
      </w:r>
    </w:p>
    <w:p w14:paraId="5C2CEE9E">
      <w:pPr>
        <w:spacing w:line="360" w:lineRule="auto"/>
        <w:ind w:firstLine="420"/>
        <w:rPr>
          <w:rFonts w:hint="eastAsia" w:ascii="等线" w:hAnsi="等线" w:eastAsia="等线" w:cs="等线"/>
        </w:rPr>
      </w:pPr>
      <w:r>
        <w:rPr>
          <w:rFonts w:hint="eastAsia" w:ascii="等线" w:hAnsi="等线" w:eastAsia="等线" w:cs="等线"/>
          <w:b w:val="0"/>
          <w:sz w:val="22"/>
        </w:rPr>
        <w:t>【舆情类】监控系统20000元/套/年 | 负面处理2000元/条（3-5工作日）</w:t>
      </w:r>
    </w:p>
    <w:p w14:paraId="3D33F5C7">
      <w:pPr>
        <w:spacing w:line="360" w:lineRule="auto"/>
        <w:ind w:firstLine="420"/>
        <w:rPr>
          <w:rFonts w:hint="eastAsia" w:ascii="等线" w:hAnsi="等线" w:eastAsia="等线" w:cs="等线"/>
        </w:rPr>
      </w:pPr>
      <w:r>
        <w:rPr>
          <w:rFonts w:hint="eastAsia" w:ascii="等线" w:hAnsi="等线" w:eastAsia="等线" w:cs="等线"/>
          <w:b w:val="0"/>
          <w:sz w:val="22"/>
        </w:rPr>
        <w:t>【代运营类】全案3000元/月/平台 | 轻量2500元/月/平台 | 单篇撰写发布50元/组</w:t>
      </w:r>
    </w:p>
    <w:p w14:paraId="1CF7DB4F">
      <w:pPr>
        <w:spacing w:line="360" w:lineRule="auto"/>
        <w:ind w:firstLine="420"/>
        <w:rPr>
          <w:rFonts w:hint="eastAsia" w:ascii="等线" w:hAnsi="等线" w:eastAsia="等线" w:cs="等线"/>
        </w:rPr>
      </w:pPr>
      <w:r>
        <w:rPr>
          <w:rFonts w:hint="eastAsia" w:ascii="等线" w:hAnsi="等线" w:eastAsia="等线" w:cs="等线"/>
          <w:b w:val="0"/>
          <w:sz w:val="22"/>
        </w:rPr>
        <w:t>【其他】地图标注200元/平台，三平台500元 | 问答口碑30元/组（10组起）| 管理系统定制20000元起（60工作日）</w:t>
      </w:r>
    </w:p>
    <w:p w14:paraId="2BB9F0D9">
      <w:pPr>
        <w:spacing w:before="240" w:after="120"/>
        <w:rPr>
          <w:rFonts w:hint="eastAsia" w:ascii="等线" w:hAnsi="等线" w:eastAsia="等线" w:cs="等线"/>
        </w:rPr>
      </w:pPr>
      <w:r>
        <w:rPr>
          <w:rFonts w:hint="eastAsia" w:ascii="等线" w:hAnsi="等线" w:eastAsia="等线" w:cs="等线"/>
          <w:b/>
          <w:color w:val="2C3E50"/>
          <w:sz w:val="26"/>
        </w:rPr>
        <w:t>四、合规红线（必须牢记）</w:t>
      </w:r>
    </w:p>
    <w:p w14:paraId="42C6C038">
      <w:pPr>
        <w:spacing w:line="360" w:lineRule="auto"/>
        <w:ind w:firstLine="420"/>
        <w:rPr>
          <w:rFonts w:hint="eastAsia" w:ascii="等线" w:hAnsi="等线" w:eastAsia="等线" w:cs="等线"/>
        </w:rPr>
      </w:pPr>
      <w:r>
        <w:rPr>
          <w:rFonts w:hint="eastAsia" w:ascii="等线" w:hAnsi="等线" w:eastAsia="等线" w:cs="等线"/>
          <w:b w:val="0"/>
          <w:sz w:val="22"/>
        </w:rPr>
        <w:t>① 绝不承诺"百科100%收录""AI排名第一""必被AI推荐"等无法验证的结果。</w:t>
      </w:r>
    </w:p>
    <w:p w14:paraId="752986B7">
      <w:pPr>
        <w:spacing w:line="360" w:lineRule="auto"/>
        <w:ind w:firstLine="420"/>
        <w:rPr>
          <w:rFonts w:hint="eastAsia" w:ascii="等线" w:hAnsi="等线" w:eastAsia="等线" w:cs="等线"/>
        </w:rPr>
      </w:pPr>
      <w:r>
        <w:rPr>
          <w:rFonts w:hint="eastAsia" w:ascii="等线" w:hAnsi="等线" w:eastAsia="等线" w:cs="等线"/>
          <w:b w:val="0"/>
          <w:sz w:val="22"/>
        </w:rPr>
        <w:t>② GEO服务必须是白帽合规版，严禁伪造专家身份、虚构数据、批量虚假测评投喂AI。</w:t>
      </w:r>
    </w:p>
    <w:p w14:paraId="2B0CC512">
      <w:pPr>
        <w:spacing w:line="360" w:lineRule="auto"/>
        <w:ind w:firstLine="420"/>
        <w:rPr>
          <w:rFonts w:hint="eastAsia" w:ascii="等线" w:hAnsi="等线" w:eastAsia="等线" w:cs="等线"/>
        </w:rPr>
      </w:pPr>
      <w:r>
        <w:rPr>
          <w:rFonts w:hint="eastAsia" w:ascii="等线" w:hAnsi="等线" w:eastAsia="等线" w:cs="等线"/>
          <w:b w:val="0"/>
          <w:sz w:val="22"/>
        </w:rPr>
        <w:t>③ 渠道激励必须是单一层级，基于本人直接促成的真实交易，严禁多级分销、拉人头。</w:t>
      </w:r>
    </w:p>
    <w:p w14:paraId="444FDA5D">
      <w:pPr>
        <w:spacing w:line="360" w:lineRule="auto"/>
        <w:ind w:firstLine="420"/>
        <w:rPr>
          <w:rFonts w:hint="eastAsia" w:ascii="等线" w:hAnsi="等线" w:eastAsia="等线" w:cs="等线"/>
        </w:rPr>
      </w:pPr>
      <w:r>
        <w:rPr>
          <w:rFonts w:hint="eastAsia" w:ascii="等线" w:hAnsi="等线" w:eastAsia="等线" w:cs="等线"/>
          <w:b w:val="0"/>
          <w:sz w:val="22"/>
        </w:rPr>
        <w:t>④ 新闻发布中涉及医疗、美容、减肥、加盟、金融、移民等内容不保证收录，需提前告知客户。</w:t>
      </w:r>
    </w:p>
    <w:p w14:paraId="1A261E92">
      <w:pPr>
        <w:spacing w:line="360" w:lineRule="auto"/>
        <w:ind w:firstLine="420"/>
        <w:rPr>
          <w:rFonts w:hint="eastAsia" w:ascii="等线" w:hAnsi="等线" w:eastAsia="等线" w:cs="等线"/>
        </w:rPr>
      </w:pPr>
      <w:r>
        <w:rPr>
          <w:rFonts w:hint="eastAsia" w:ascii="等线" w:hAnsi="等线" w:eastAsia="等线" w:cs="等线"/>
          <w:b w:val="0"/>
          <w:sz w:val="22"/>
        </w:rPr>
        <w:t>⑤ 对外统一使用"惠军商学院技术团队""总部交付中心"表述，不提及第三方合作方名称。</w:t>
      </w:r>
    </w:p>
    <w:sectPr>
      <w:pgSz w:w="12240" w:h="15840"/>
      <w:pgMar w:top="1417" w:right="1587" w:bottom="141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ＭＳ 明朝">
    <w:altName w:val="仓耳渔阳体 W03"/>
    <w:panose1 w:val="00000000000000000000"/>
    <w:charset w:val="80"/>
    <w:family w:val="roman"/>
    <w:pitch w:val="default"/>
    <w:sig w:usb0="00000000" w:usb1="00000000" w:usb2="00000010" w:usb3="00000000" w:csb0="00020000" w:csb1="00000000"/>
  </w:font>
  <w:font w:name="仓耳渔阳体 W03">
    <w:panose1 w:val="02020400000000000000"/>
    <w:charset w:val="80"/>
    <w:family w:val="auto"/>
    <w:pitch w:val="default"/>
    <w:sig w:usb0="80000023" w:usb1="08C10458" w:usb2="00000012" w:usb3="00000000" w:csb0="00020001"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Segoe UI Emoji">
    <w:panose1 w:val="020B0502040204020203"/>
    <w:charset w:val="00"/>
    <w:family w:val="auto"/>
    <w:pitch w:val="default"/>
    <w:sig w:usb0="00000001" w:usb1="02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4B87777"/>
    <w:rsid w:val="76C2033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微软雅黑" w:hAnsi="微软雅黑" w:eastAsia="微软雅黑"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14492</Words>
  <Characters>14875</Characters>
  <Lines>0</Lines>
  <Paragraphs>0</Paragraphs>
  <TotalTime>0</TotalTime>
  <ScaleCrop>false</ScaleCrop>
  <LinksUpToDate>false</LinksUpToDate>
  <CharactersWithSpaces>14949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Free</cp:lastModifiedBy>
  <dcterms:modified xsi:type="dcterms:W3CDTF">2026-08-19T08:44:17Z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eyJoZGlkIjoiYTdmMzE5YjlhYWU4ZmFiMTgyMjg5MGUzYTc2OWI1YjAiLCJ1c2VySWQiOiI0MjA5Njg0ODMifQ==</vt:lpwstr>
  </property>
  <property fmtid="{D5CDD505-2E9C-101B-9397-08002B2CF9AE}" pid="3" name="KSOProductBuildVer">
    <vt:lpwstr>2052-12.1.0.28043</vt:lpwstr>
  </property>
  <property fmtid="{D5CDD505-2E9C-101B-9397-08002B2CF9AE}" pid="4" name="ICV">
    <vt:lpwstr>DD878C068C3C4E69BA38579F281D3354_12</vt:lpwstr>
  </property>
</Properties>
</file>